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F19" w:rsidRDefault="00F951B4" w:rsidP="00F951B4">
      <w:pPr>
        <w:pStyle w:val="10"/>
        <w:numPr>
          <w:ilvl w:val="1"/>
          <w:numId w:val="5"/>
        </w:numPr>
        <w:spacing w:line="273" w:lineRule="auto"/>
        <w:ind w:left="-284" w:firstLine="142"/>
        <w:jc w:val="left"/>
      </w:pPr>
      <w:bookmarkStart w:id="0" w:name="_GoBack"/>
      <w:r>
        <w:rPr>
          <w:bCs/>
          <w:noProof/>
          <w:spacing w:val="-2"/>
          <w:sz w:val="28"/>
          <w:szCs w:val="22"/>
        </w:rPr>
        <w:drawing>
          <wp:inline distT="0" distB="0" distL="0" distR="0">
            <wp:extent cx="5936615" cy="8165247"/>
            <wp:effectExtent l="0" t="0" r="6985" b="7620"/>
            <wp:docPr id="68" name="Рисунок 68" descr="C:\Users\Atlas\Downloads\Положение Совет обучающихс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las\Downloads\Положение Совет обучающихся_page-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55F19">
        <w:t>.</w:t>
      </w:r>
    </w:p>
    <w:p w:rsidR="00B55F19" w:rsidRDefault="00B55F19">
      <w:pPr>
        <w:rPr>
          <w:sz w:val="20"/>
        </w:rPr>
        <w:sectPr w:rsidR="00B55F19" w:rsidSect="00F951B4">
          <w:type w:val="continuous"/>
          <w:pgSz w:w="11900" w:h="16840"/>
          <w:pgMar w:top="1134" w:right="850" w:bottom="1134" w:left="851" w:header="720" w:footer="720" w:gutter="0"/>
          <w:cols w:space="720"/>
          <w:docGrid w:linePitch="299"/>
        </w:sectPr>
      </w:pPr>
    </w:p>
    <w:p w:rsidR="004A5ECA" w:rsidRDefault="00B55F19">
      <w:pPr>
        <w:pStyle w:val="a4"/>
        <w:numPr>
          <w:ilvl w:val="1"/>
          <w:numId w:val="1"/>
        </w:numPr>
        <w:tabs>
          <w:tab w:val="left" w:pos="1519"/>
        </w:tabs>
        <w:spacing w:before="68" w:line="278" w:lineRule="auto"/>
        <w:ind w:right="510" w:firstLine="707"/>
        <w:jc w:val="both"/>
        <w:rPr>
          <w:sz w:val="24"/>
        </w:rPr>
      </w:pPr>
      <w:r>
        <w:rPr>
          <w:sz w:val="24"/>
        </w:rPr>
        <w:lastRenderedPageBreak/>
        <w:t>Ученическая избирательная комиссия формируется в количестве от 5 до 11 человек по форме согласно Приложению № 1 к настоящему Положению.</w:t>
      </w:r>
    </w:p>
    <w:p w:rsidR="004A5ECA" w:rsidRDefault="00B55F19">
      <w:pPr>
        <w:pStyle w:val="a4"/>
        <w:numPr>
          <w:ilvl w:val="1"/>
          <w:numId w:val="1"/>
        </w:numPr>
        <w:tabs>
          <w:tab w:val="left" w:pos="1519"/>
        </w:tabs>
        <w:spacing w:line="276" w:lineRule="auto"/>
        <w:ind w:right="509" w:firstLine="707"/>
        <w:jc w:val="both"/>
        <w:rPr>
          <w:sz w:val="24"/>
        </w:rPr>
      </w:pPr>
      <w:proofErr w:type="gramStart"/>
      <w:r>
        <w:rPr>
          <w:sz w:val="24"/>
        </w:rPr>
        <w:t>Членами УИК могут быть назначены обучающиеся 8–11 классов общеобразовательной организации.</w:t>
      </w:r>
      <w:proofErr w:type="gramEnd"/>
      <w:r>
        <w:rPr>
          <w:sz w:val="24"/>
        </w:rPr>
        <w:t xml:space="preserve"> Членами УИК не могут быть обучающиеся общеобразовательной организации, являющиеся кандидатами, членами их групп поддержки, родственниками кандидатов. Из числа администрации общеобразовательной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один куратор</w:t>
      </w:r>
      <w:r>
        <w:rPr>
          <w:spacing w:val="-1"/>
          <w:sz w:val="24"/>
        </w:rPr>
        <w:t xml:space="preserve"> </w:t>
      </w:r>
      <w:r>
        <w:rPr>
          <w:sz w:val="24"/>
        </w:rPr>
        <w:t>УИК,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помогающий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организации ее </w:t>
      </w:r>
      <w:r>
        <w:rPr>
          <w:spacing w:val="-2"/>
          <w:sz w:val="24"/>
        </w:rPr>
        <w:t>работы.</w:t>
      </w:r>
    </w:p>
    <w:p w:rsidR="004A5ECA" w:rsidRDefault="00B55F19">
      <w:pPr>
        <w:pStyle w:val="a4"/>
        <w:numPr>
          <w:ilvl w:val="1"/>
          <w:numId w:val="1"/>
        </w:numPr>
        <w:tabs>
          <w:tab w:val="left" w:pos="1520"/>
        </w:tabs>
        <w:spacing w:line="275" w:lineRule="exact"/>
        <w:ind w:left="1520" w:hanging="710"/>
        <w:jc w:val="both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полномочиям</w:t>
      </w:r>
      <w:r>
        <w:rPr>
          <w:spacing w:val="-2"/>
          <w:sz w:val="24"/>
        </w:rPr>
        <w:t xml:space="preserve"> </w:t>
      </w:r>
      <w:r>
        <w:rPr>
          <w:sz w:val="24"/>
        </w:rPr>
        <w:t>УИК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относится:</w:t>
      </w:r>
    </w:p>
    <w:p w:rsidR="004A5ECA" w:rsidRDefault="00B55F19">
      <w:pPr>
        <w:pStyle w:val="a4"/>
        <w:numPr>
          <w:ilvl w:val="2"/>
          <w:numId w:val="1"/>
        </w:numPr>
        <w:tabs>
          <w:tab w:val="left" w:pos="1520"/>
        </w:tabs>
        <w:spacing w:before="40"/>
        <w:ind w:hanging="710"/>
        <w:rPr>
          <w:sz w:val="24"/>
        </w:rPr>
      </w:pP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Выборах;</w:t>
      </w:r>
    </w:p>
    <w:p w:rsidR="004A5ECA" w:rsidRDefault="00B55F19">
      <w:pPr>
        <w:pStyle w:val="a4"/>
        <w:numPr>
          <w:ilvl w:val="2"/>
          <w:numId w:val="1"/>
        </w:numPr>
        <w:tabs>
          <w:tab w:val="left" w:pos="1520"/>
        </w:tabs>
        <w:spacing w:before="41"/>
        <w:ind w:hanging="710"/>
        <w:rPr>
          <w:sz w:val="24"/>
        </w:rPr>
      </w:pPr>
      <w:r>
        <w:rPr>
          <w:sz w:val="24"/>
        </w:rPr>
        <w:t>проверка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подписей,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выдвижения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кандидатов;</w:t>
      </w:r>
    </w:p>
    <w:p w:rsidR="004A5ECA" w:rsidRDefault="00B55F19">
      <w:pPr>
        <w:pStyle w:val="a4"/>
        <w:numPr>
          <w:ilvl w:val="2"/>
          <w:numId w:val="1"/>
        </w:numPr>
        <w:tabs>
          <w:tab w:val="left" w:pos="1520"/>
        </w:tabs>
        <w:spacing w:before="40"/>
        <w:ind w:hanging="710"/>
        <w:rPr>
          <w:sz w:val="24"/>
        </w:rPr>
      </w:pPr>
      <w:r>
        <w:rPr>
          <w:sz w:val="24"/>
        </w:rPr>
        <w:t>регистрация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кандидатов;</w:t>
      </w:r>
    </w:p>
    <w:p w:rsidR="004A5ECA" w:rsidRDefault="00B55F19">
      <w:pPr>
        <w:pStyle w:val="a4"/>
        <w:numPr>
          <w:ilvl w:val="2"/>
          <w:numId w:val="1"/>
        </w:numPr>
        <w:tabs>
          <w:tab w:val="left" w:pos="1520"/>
        </w:tabs>
        <w:spacing w:before="41"/>
        <w:ind w:hanging="710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кандидатами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предвыборной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агитации;</w:t>
      </w:r>
    </w:p>
    <w:p w:rsidR="004A5ECA" w:rsidRDefault="00B55F19">
      <w:pPr>
        <w:pStyle w:val="a4"/>
        <w:numPr>
          <w:ilvl w:val="2"/>
          <w:numId w:val="1"/>
        </w:numPr>
        <w:tabs>
          <w:tab w:val="left" w:pos="1520"/>
        </w:tabs>
        <w:spacing w:before="44"/>
        <w:ind w:hanging="710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предвыборных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дебатов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кандидатами;</w:t>
      </w:r>
    </w:p>
    <w:p w:rsidR="004A5ECA" w:rsidRDefault="00B55F19">
      <w:pPr>
        <w:pStyle w:val="a4"/>
        <w:numPr>
          <w:ilvl w:val="2"/>
          <w:numId w:val="1"/>
        </w:numPr>
        <w:tabs>
          <w:tab w:val="left" w:pos="1519"/>
        </w:tabs>
        <w:spacing w:before="41" w:line="276" w:lineRule="auto"/>
        <w:ind w:left="102" w:right="507" w:firstLine="707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3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33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33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37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иных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правил, установленных настоящим Положением;</w:t>
      </w:r>
    </w:p>
    <w:p w:rsidR="004A5ECA" w:rsidRDefault="00B55F19">
      <w:pPr>
        <w:pStyle w:val="a4"/>
        <w:numPr>
          <w:ilvl w:val="2"/>
          <w:numId w:val="1"/>
        </w:numPr>
        <w:tabs>
          <w:tab w:val="left" w:pos="1520"/>
        </w:tabs>
        <w:spacing w:line="275" w:lineRule="exact"/>
        <w:ind w:hanging="710"/>
        <w:rPr>
          <w:sz w:val="24"/>
        </w:rPr>
      </w:pPr>
      <w:r>
        <w:rPr>
          <w:sz w:val="24"/>
        </w:rPr>
        <w:t>рассмотрение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жалоб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выборов;</w:t>
      </w:r>
    </w:p>
    <w:p w:rsidR="004A5ECA" w:rsidRDefault="00B55F19">
      <w:pPr>
        <w:pStyle w:val="a4"/>
        <w:numPr>
          <w:ilvl w:val="2"/>
          <w:numId w:val="1"/>
        </w:numPr>
        <w:tabs>
          <w:tab w:val="left" w:pos="1519"/>
        </w:tabs>
        <w:spacing w:before="43" w:line="276" w:lineRule="auto"/>
        <w:ind w:left="102" w:right="510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подсчета</w:t>
      </w:r>
      <w:r>
        <w:rPr>
          <w:spacing w:val="80"/>
          <w:sz w:val="24"/>
        </w:rPr>
        <w:t xml:space="preserve"> </w:t>
      </w:r>
      <w:r>
        <w:rPr>
          <w:sz w:val="24"/>
        </w:rPr>
        <w:t>голосов,</w:t>
      </w:r>
      <w:r>
        <w:rPr>
          <w:spacing w:val="80"/>
          <w:sz w:val="24"/>
        </w:rPr>
        <w:t xml:space="preserve"> </w:t>
      </w:r>
      <w:r>
        <w:rPr>
          <w:sz w:val="24"/>
        </w:rPr>
        <w:t>отданных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кандидатов;</w:t>
      </w:r>
    </w:p>
    <w:p w:rsidR="004A5ECA" w:rsidRDefault="00B55F19">
      <w:pPr>
        <w:pStyle w:val="a4"/>
        <w:numPr>
          <w:ilvl w:val="2"/>
          <w:numId w:val="1"/>
        </w:numPr>
        <w:tabs>
          <w:tab w:val="left" w:pos="1520"/>
        </w:tabs>
        <w:spacing w:line="275" w:lineRule="exact"/>
        <w:ind w:hanging="710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выборов.</w:t>
      </w:r>
    </w:p>
    <w:p w:rsidR="004A5ECA" w:rsidRDefault="00B55F19">
      <w:pPr>
        <w:pStyle w:val="a4"/>
        <w:numPr>
          <w:ilvl w:val="1"/>
          <w:numId w:val="1"/>
        </w:numPr>
        <w:tabs>
          <w:tab w:val="left" w:pos="1520"/>
          <w:tab w:val="left" w:pos="2736"/>
          <w:tab w:val="left" w:pos="4765"/>
          <w:tab w:val="left" w:pos="5835"/>
          <w:tab w:val="left" w:pos="7759"/>
        </w:tabs>
        <w:spacing w:before="41" w:line="278" w:lineRule="auto"/>
        <w:ind w:right="508" w:firstLine="707"/>
        <w:rPr>
          <w:sz w:val="24"/>
        </w:rPr>
      </w:pPr>
      <w:r>
        <w:rPr>
          <w:spacing w:val="-2"/>
          <w:sz w:val="24"/>
        </w:rPr>
        <w:t>Место</w:t>
      </w:r>
      <w:r>
        <w:rPr>
          <w:sz w:val="24"/>
        </w:rPr>
        <w:tab/>
      </w:r>
      <w:r>
        <w:rPr>
          <w:spacing w:val="-2"/>
          <w:sz w:val="24"/>
        </w:rPr>
        <w:t>расположения</w:t>
      </w:r>
      <w:r>
        <w:rPr>
          <w:sz w:val="24"/>
        </w:rPr>
        <w:tab/>
      </w:r>
      <w:r>
        <w:rPr>
          <w:spacing w:val="-4"/>
          <w:sz w:val="24"/>
        </w:rPr>
        <w:t>УИК</w:t>
      </w:r>
      <w:r>
        <w:rPr>
          <w:sz w:val="24"/>
        </w:rPr>
        <w:tab/>
      </w:r>
      <w:r>
        <w:rPr>
          <w:spacing w:val="-2"/>
          <w:sz w:val="24"/>
        </w:rPr>
        <w:t>определяется</w:t>
      </w:r>
      <w:r>
        <w:rPr>
          <w:sz w:val="24"/>
        </w:rPr>
        <w:tab/>
      </w:r>
      <w:r>
        <w:rPr>
          <w:spacing w:val="-2"/>
          <w:sz w:val="24"/>
        </w:rPr>
        <w:t xml:space="preserve">администрацией </w:t>
      </w:r>
      <w:r>
        <w:rPr>
          <w:sz w:val="24"/>
        </w:rPr>
        <w:t>общеобразовательной организации.</w:t>
      </w:r>
    </w:p>
    <w:p w:rsidR="004A5ECA" w:rsidRDefault="00B55F19">
      <w:pPr>
        <w:pStyle w:val="a4"/>
        <w:numPr>
          <w:ilvl w:val="1"/>
          <w:numId w:val="1"/>
        </w:numPr>
        <w:tabs>
          <w:tab w:val="left" w:pos="1520"/>
        </w:tabs>
        <w:spacing w:line="276" w:lineRule="auto"/>
        <w:ind w:right="511" w:firstLine="707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члены</w:t>
      </w:r>
      <w:r>
        <w:rPr>
          <w:spacing w:val="40"/>
          <w:sz w:val="24"/>
        </w:rPr>
        <w:t xml:space="preserve"> </w:t>
      </w:r>
      <w:r>
        <w:rPr>
          <w:sz w:val="24"/>
        </w:rPr>
        <w:t>УИК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</w:t>
      </w:r>
      <w:r>
        <w:rPr>
          <w:spacing w:val="40"/>
          <w:sz w:val="24"/>
        </w:rPr>
        <w:t xml:space="preserve"> </w:t>
      </w:r>
      <w:r>
        <w:rPr>
          <w:sz w:val="24"/>
        </w:rPr>
        <w:t>тайным</w:t>
      </w:r>
      <w:r>
        <w:rPr>
          <w:spacing w:val="40"/>
          <w:sz w:val="24"/>
        </w:rPr>
        <w:t xml:space="preserve"> </w:t>
      </w:r>
      <w:r>
        <w:rPr>
          <w:sz w:val="24"/>
        </w:rPr>
        <w:t>голосованием выбирают председателя, заместителя председателя и секретаря.</w:t>
      </w:r>
    </w:p>
    <w:p w:rsidR="004A5ECA" w:rsidRDefault="00B55F19">
      <w:pPr>
        <w:pStyle w:val="a4"/>
        <w:numPr>
          <w:ilvl w:val="1"/>
          <w:numId w:val="1"/>
        </w:numPr>
        <w:tabs>
          <w:tab w:val="left" w:pos="1520"/>
        </w:tabs>
        <w:ind w:left="1520" w:hanging="710"/>
        <w:rPr>
          <w:sz w:val="24"/>
        </w:rPr>
      </w:pPr>
      <w:r>
        <w:rPr>
          <w:sz w:val="24"/>
        </w:rPr>
        <w:t>Полномочия</w:t>
      </w:r>
      <w:r>
        <w:rPr>
          <w:spacing w:val="-6"/>
          <w:sz w:val="24"/>
        </w:rPr>
        <w:t xml:space="preserve"> </w:t>
      </w:r>
      <w:r>
        <w:rPr>
          <w:sz w:val="24"/>
        </w:rPr>
        <w:t>УИК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оглашения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выборов.</w:t>
      </w:r>
    </w:p>
    <w:p w:rsidR="004A5ECA" w:rsidRDefault="00B55F19">
      <w:pPr>
        <w:pStyle w:val="5"/>
        <w:numPr>
          <w:ilvl w:val="0"/>
          <w:numId w:val="2"/>
        </w:numPr>
        <w:tabs>
          <w:tab w:val="left" w:pos="3555"/>
        </w:tabs>
        <w:spacing w:before="242"/>
        <w:ind w:left="3555" w:hanging="710"/>
        <w:jc w:val="both"/>
      </w:pPr>
      <w:r>
        <w:t>Формирование</w:t>
      </w:r>
      <w:r>
        <w:rPr>
          <w:spacing w:val="-7"/>
        </w:rPr>
        <w:t xml:space="preserve"> </w:t>
      </w:r>
      <w:r>
        <w:t>списка</w:t>
      </w:r>
      <w:r>
        <w:rPr>
          <w:spacing w:val="-7"/>
        </w:rPr>
        <w:t xml:space="preserve"> </w:t>
      </w:r>
      <w:r>
        <w:rPr>
          <w:spacing w:val="-2"/>
        </w:rPr>
        <w:t>избирателей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before="156" w:line="276" w:lineRule="auto"/>
        <w:ind w:right="511" w:firstLine="707"/>
        <w:jc w:val="both"/>
        <w:rPr>
          <w:sz w:val="24"/>
        </w:rPr>
      </w:pPr>
      <w:r>
        <w:rPr>
          <w:sz w:val="24"/>
        </w:rPr>
        <w:t xml:space="preserve">Списки избирателей </w:t>
      </w:r>
      <w:proofErr w:type="gramStart"/>
      <w:r>
        <w:rPr>
          <w:sz w:val="24"/>
        </w:rPr>
        <w:t>составляются администрацией общеобразовательной организации передаются</w:t>
      </w:r>
      <w:proofErr w:type="gramEnd"/>
      <w:r>
        <w:rPr>
          <w:sz w:val="24"/>
        </w:rPr>
        <w:t xml:space="preserve"> в ученическую избирательную комиссию не позднее, чем за 20 дней до дня голосования.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before="1" w:line="276" w:lineRule="auto"/>
        <w:ind w:right="506" w:firstLine="707"/>
        <w:jc w:val="both"/>
        <w:rPr>
          <w:sz w:val="24"/>
        </w:rPr>
      </w:pPr>
      <w:r>
        <w:rPr>
          <w:sz w:val="24"/>
        </w:rPr>
        <w:t>Списки избирателей составляются в одном экземпляре по форме согласно Приложению №</w:t>
      </w:r>
      <w:r>
        <w:rPr>
          <w:spacing w:val="-3"/>
          <w:sz w:val="24"/>
        </w:rPr>
        <w:t xml:space="preserve"> </w:t>
      </w:r>
      <w:r>
        <w:rPr>
          <w:sz w:val="24"/>
        </w:rPr>
        <w:t>2 к настоящему Положению. Сведения об избирателях располагаются в алфавитном порядке. Список избирателей должен быть подписан председателем УИК.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8" w:lineRule="auto"/>
        <w:ind w:right="506" w:firstLine="707"/>
        <w:jc w:val="both"/>
        <w:rPr>
          <w:sz w:val="24"/>
        </w:rPr>
      </w:pPr>
      <w:r>
        <w:rPr>
          <w:sz w:val="24"/>
        </w:rPr>
        <w:t>Вносить какие-либо изменения в список избирателей после окончания времени голосования и начала подсчета голосов избирателей запрещается.</w:t>
      </w:r>
    </w:p>
    <w:p w:rsidR="004A5ECA" w:rsidRDefault="004A5ECA">
      <w:pPr>
        <w:pStyle w:val="a3"/>
        <w:spacing w:before="40"/>
      </w:pPr>
    </w:p>
    <w:p w:rsidR="004A5ECA" w:rsidRDefault="00B55F19">
      <w:pPr>
        <w:pStyle w:val="5"/>
        <w:numPr>
          <w:ilvl w:val="0"/>
          <w:numId w:val="2"/>
        </w:numPr>
        <w:tabs>
          <w:tab w:val="left" w:pos="3308"/>
        </w:tabs>
        <w:ind w:left="3308" w:hanging="710"/>
        <w:jc w:val="left"/>
      </w:pPr>
      <w:r>
        <w:t>Выдвижение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регистрация</w:t>
      </w:r>
      <w:r>
        <w:rPr>
          <w:spacing w:val="-3"/>
        </w:rPr>
        <w:t xml:space="preserve"> </w:t>
      </w:r>
      <w:r>
        <w:rPr>
          <w:spacing w:val="-2"/>
        </w:rPr>
        <w:t>кандидатов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20"/>
        </w:tabs>
        <w:spacing w:before="36" w:line="278" w:lineRule="auto"/>
        <w:ind w:right="510" w:firstLine="707"/>
        <w:rPr>
          <w:sz w:val="24"/>
        </w:rPr>
      </w:pPr>
      <w:proofErr w:type="gramStart"/>
      <w:r>
        <w:rPr>
          <w:sz w:val="24"/>
        </w:rPr>
        <w:t>Кандидат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выдвинут</w:t>
      </w:r>
      <w:r>
        <w:rPr>
          <w:spacing w:val="80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порядке </w:t>
      </w:r>
      <w:r>
        <w:rPr>
          <w:spacing w:val="-2"/>
          <w:sz w:val="24"/>
        </w:rPr>
        <w:t>самовыдвижения.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20"/>
        </w:tabs>
        <w:spacing w:line="276" w:lineRule="auto"/>
        <w:ind w:right="505" w:firstLine="707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выдвижения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председателя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 xml:space="preserve">совета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необходимо представить в УИК заявление по форме согласно Приложению</w:t>
      </w:r>
    </w:p>
    <w:p w:rsidR="004A5ECA" w:rsidRDefault="00B55F19">
      <w:pPr>
        <w:pStyle w:val="a3"/>
        <w:spacing w:line="275" w:lineRule="exact"/>
        <w:ind w:left="102"/>
      </w:pPr>
      <w:r>
        <w:t>№</w:t>
      </w:r>
      <w:r>
        <w:rPr>
          <w:spacing w:val="-1"/>
        </w:rPr>
        <w:t xml:space="preserve"> </w:t>
      </w:r>
      <w:r>
        <w:t>3 к настоящему</w:t>
      </w:r>
      <w:r>
        <w:rPr>
          <w:spacing w:val="-5"/>
        </w:rPr>
        <w:t xml:space="preserve"> </w:t>
      </w:r>
      <w:r>
        <w:rPr>
          <w:spacing w:val="-2"/>
        </w:rPr>
        <w:t>Положению.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20"/>
        </w:tabs>
        <w:spacing w:before="39" w:line="276" w:lineRule="auto"/>
        <w:ind w:right="508" w:firstLine="707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кандидат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4"/>
          <w:sz w:val="24"/>
        </w:rPr>
        <w:t xml:space="preserve"> </w:t>
      </w:r>
      <w:r>
        <w:rPr>
          <w:sz w:val="24"/>
        </w:rPr>
        <w:t>избирателей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 своего выдвижения.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20"/>
        </w:tabs>
        <w:spacing w:line="276" w:lineRule="auto"/>
        <w:ind w:right="507" w:firstLine="707"/>
        <w:rPr>
          <w:sz w:val="24"/>
        </w:rPr>
      </w:pPr>
      <w:r>
        <w:rPr>
          <w:sz w:val="24"/>
        </w:rPr>
        <w:t>Количество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подписей</w:t>
      </w:r>
      <w:r>
        <w:rPr>
          <w:spacing w:val="-15"/>
          <w:sz w:val="24"/>
        </w:rPr>
        <w:t xml:space="preserve"> </w:t>
      </w:r>
      <w:r>
        <w:rPr>
          <w:sz w:val="24"/>
        </w:rPr>
        <w:t>избирателей,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кандидата, составляет 5 % от числа избирателей, имеющих право принять участие в голосовании.</w:t>
      </w:r>
    </w:p>
    <w:p w:rsidR="004A5ECA" w:rsidRDefault="004A5ECA">
      <w:pPr>
        <w:spacing w:line="276" w:lineRule="auto"/>
        <w:rPr>
          <w:sz w:val="24"/>
        </w:rPr>
        <w:sectPr w:rsidR="004A5ECA">
          <w:pgSz w:w="11910" w:h="16840"/>
          <w:pgMar w:top="1040" w:right="340" w:bottom="280" w:left="1600" w:header="720" w:footer="720" w:gutter="0"/>
          <w:cols w:space="720"/>
        </w:sectPr>
      </w:pP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before="68" w:line="278" w:lineRule="auto"/>
        <w:ind w:right="511" w:firstLine="707"/>
        <w:jc w:val="both"/>
        <w:rPr>
          <w:sz w:val="24"/>
        </w:rPr>
      </w:pPr>
      <w:r>
        <w:rPr>
          <w:sz w:val="24"/>
        </w:rPr>
        <w:lastRenderedPageBreak/>
        <w:t>Сбор подписей в поддержку своего выдвижения может осуществляться кандидатом лично либо при помощи членов группы поддержки.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6" w:lineRule="auto"/>
        <w:ind w:right="506" w:firstLine="707"/>
        <w:jc w:val="both"/>
        <w:rPr>
          <w:sz w:val="24"/>
        </w:rPr>
      </w:pPr>
      <w:r>
        <w:rPr>
          <w:sz w:val="24"/>
        </w:rPr>
        <w:t>Группа поддержки в составе не более 10 человек может создаваться кандидатом для сбора подписей, проведения предвыборной агитации и наблюдения за ходом</w:t>
      </w:r>
      <w:r>
        <w:rPr>
          <w:spacing w:val="-15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5-11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6" w:lineRule="auto"/>
        <w:ind w:right="505" w:firstLine="707"/>
        <w:jc w:val="both"/>
        <w:rPr>
          <w:sz w:val="24"/>
        </w:rPr>
      </w:pPr>
      <w:r>
        <w:rPr>
          <w:sz w:val="24"/>
        </w:rPr>
        <w:t>Список членов группы поддержки оформляется, согласно Приложению №</w:t>
      </w:r>
      <w:r>
        <w:rPr>
          <w:spacing w:val="-3"/>
          <w:sz w:val="24"/>
        </w:rPr>
        <w:t xml:space="preserve"> </w:t>
      </w:r>
      <w:r>
        <w:rPr>
          <w:sz w:val="24"/>
        </w:rPr>
        <w:t>5 к настоящему Положению, и сразу после ее создания представляется кандидатом в УИК.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6" w:lineRule="auto"/>
        <w:ind w:right="506" w:firstLine="707"/>
        <w:jc w:val="both"/>
        <w:rPr>
          <w:sz w:val="24"/>
        </w:rPr>
      </w:pPr>
      <w:r>
        <w:rPr>
          <w:sz w:val="24"/>
        </w:rPr>
        <w:t>Подписные листы оформляются по форме согласно Приложению № 4 к настоящему Положению.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6" w:lineRule="auto"/>
        <w:ind w:right="503" w:firstLine="707"/>
        <w:jc w:val="both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подписей,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кандидатом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регистрации, УИК регистрирует кандидата и выдает ему копию постановления о регистрации (образец постановления УИК – Приложение № 6 к настоящему Положению).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6" w:lineRule="auto"/>
        <w:ind w:right="503" w:firstLine="707"/>
        <w:jc w:val="both"/>
        <w:rPr>
          <w:sz w:val="24"/>
        </w:rPr>
      </w:pPr>
      <w:r>
        <w:rPr>
          <w:sz w:val="24"/>
        </w:rPr>
        <w:t>Основанием для отказа в регистрации кандидата является 50 % и более подписей избирателей, собранных с нарушениями (образец постановления УИК – Приложение № 7 к настоящему Положению).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662"/>
        </w:tabs>
        <w:ind w:left="1662" w:hanging="852"/>
        <w:jc w:val="both"/>
        <w:rPr>
          <w:sz w:val="24"/>
        </w:rPr>
      </w:pPr>
      <w:r>
        <w:rPr>
          <w:sz w:val="24"/>
        </w:rPr>
        <w:t>Собранными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считаются:</w:t>
      </w:r>
    </w:p>
    <w:p w:rsidR="004A5ECA" w:rsidRDefault="00B55F19">
      <w:pPr>
        <w:pStyle w:val="a4"/>
        <w:numPr>
          <w:ilvl w:val="2"/>
          <w:numId w:val="2"/>
        </w:numPr>
        <w:tabs>
          <w:tab w:val="left" w:pos="1661"/>
        </w:tabs>
        <w:spacing w:before="38" w:line="278" w:lineRule="auto"/>
        <w:ind w:right="511" w:firstLine="707"/>
        <w:rPr>
          <w:sz w:val="24"/>
        </w:rPr>
      </w:pPr>
      <w:r>
        <w:rPr>
          <w:sz w:val="24"/>
        </w:rPr>
        <w:t>все подписи в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подписном листе, оформленном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не по форме Приложения № 4 к настоящему Положению;</w:t>
      </w:r>
    </w:p>
    <w:p w:rsidR="004A5ECA" w:rsidRDefault="00B55F19">
      <w:pPr>
        <w:pStyle w:val="a4"/>
        <w:numPr>
          <w:ilvl w:val="2"/>
          <w:numId w:val="2"/>
        </w:numPr>
        <w:tabs>
          <w:tab w:val="left" w:pos="1661"/>
        </w:tabs>
        <w:spacing w:line="276" w:lineRule="auto"/>
        <w:ind w:right="512" w:firstLine="707"/>
        <w:rPr>
          <w:sz w:val="24"/>
        </w:rPr>
      </w:pPr>
      <w:r>
        <w:rPr>
          <w:sz w:val="24"/>
        </w:rPr>
        <w:t>все подписи в подписном листе, на котором не указан сборщик подписей и (</w:t>
      </w:r>
      <w:proofErr w:type="gramStart"/>
      <w:r>
        <w:rPr>
          <w:sz w:val="24"/>
        </w:rPr>
        <w:t xml:space="preserve">или) </w:t>
      </w:r>
      <w:proofErr w:type="gramEnd"/>
      <w:r>
        <w:rPr>
          <w:sz w:val="24"/>
        </w:rPr>
        <w:t>подписной лист не заверен его подписью;</w:t>
      </w:r>
    </w:p>
    <w:p w:rsidR="004A5ECA" w:rsidRDefault="00B55F19">
      <w:pPr>
        <w:pStyle w:val="a4"/>
        <w:numPr>
          <w:ilvl w:val="2"/>
          <w:numId w:val="2"/>
        </w:numPr>
        <w:tabs>
          <w:tab w:val="left" w:pos="1661"/>
        </w:tabs>
        <w:spacing w:line="278" w:lineRule="auto"/>
        <w:ind w:right="511" w:firstLine="707"/>
        <w:rPr>
          <w:sz w:val="24"/>
        </w:rPr>
      </w:pP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подписном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сборщик</w:t>
      </w:r>
      <w:r>
        <w:rPr>
          <w:spacing w:val="-8"/>
          <w:sz w:val="24"/>
        </w:rPr>
        <w:t xml:space="preserve"> </w:t>
      </w:r>
      <w:r>
        <w:rPr>
          <w:sz w:val="24"/>
        </w:rPr>
        <w:t>подписей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членом группы поддержки или самим кандидатом;</w:t>
      </w:r>
    </w:p>
    <w:p w:rsidR="004A5ECA" w:rsidRDefault="00B55F19">
      <w:pPr>
        <w:pStyle w:val="a4"/>
        <w:numPr>
          <w:ilvl w:val="2"/>
          <w:numId w:val="2"/>
        </w:numPr>
        <w:tabs>
          <w:tab w:val="left" w:pos="1662"/>
        </w:tabs>
        <w:spacing w:line="272" w:lineRule="exact"/>
        <w:ind w:left="1662"/>
        <w:rPr>
          <w:sz w:val="24"/>
        </w:rPr>
      </w:pPr>
      <w:r>
        <w:rPr>
          <w:sz w:val="24"/>
        </w:rPr>
        <w:t>подписи</w:t>
      </w:r>
      <w:r>
        <w:rPr>
          <w:spacing w:val="-6"/>
          <w:sz w:val="24"/>
        </w:rPr>
        <w:t xml:space="preserve"> </w:t>
      </w:r>
      <w:r>
        <w:rPr>
          <w:sz w:val="24"/>
        </w:rPr>
        <w:t>избирателей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без указания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избирателе;</w:t>
      </w:r>
    </w:p>
    <w:p w:rsidR="004A5ECA" w:rsidRDefault="00B55F19">
      <w:pPr>
        <w:pStyle w:val="a4"/>
        <w:numPr>
          <w:ilvl w:val="2"/>
          <w:numId w:val="2"/>
        </w:numPr>
        <w:tabs>
          <w:tab w:val="left" w:pos="1661"/>
        </w:tabs>
        <w:spacing w:before="35" w:line="278" w:lineRule="auto"/>
        <w:ind w:right="514" w:firstLine="707"/>
        <w:rPr>
          <w:sz w:val="24"/>
        </w:rPr>
      </w:pPr>
      <w:r>
        <w:rPr>
          <w:sz w:val="24"/>
        </w:rPr>
        <w:t>подписи,</w:t>
      </w:r>
      <w:r>
        <w:rPr>
          <w:spacing w:val="8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78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избирателе</w:t>
      </w:r>
      <w:r>
        <w:rPr>
          <w:spacing w:val="79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80"/>
          <w:sz w:val="24"/>
        </w:rPr>
        <w:t xml:space="preserve"> </w:t>
      </w:r>
      <w:r>
        <w:rPr>
          <w:sz w:val="24"/>
        </w:rPr>
        <w:t>сама подпись избирателя.</w:t>
      </w:r>
    </w:p>
    <w:p w:rsidR="004A5ECA" w:rsidRDefault="00B55F19">
      <w:pPr>
        <w:pStyle w:val="5"/>
        <w:numPr>
          <w:ilvl w:val="0"/>
          <w:numId w:val="2"/>
        </w:numPr>
        <w:tabs>
          <w:tab w:val="left" w:pos="2788"/>
        </w:tabs>
        <w:spacing w:before="200"/>
        <w:ind w:left="2788"/>
        <w:jc w:val="both"/>
      </w:pPr>
      <w:r>
        <w:t>Организация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агитационной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before="156" w:line="276" w:lineRule="auto"/>
        <w:ind w:right="508" w:firstLine="707"/>
        <w:jc w:val="both"/>
        <w:rPr>
          <w:sz w:val="24"/>
        </w:rPr>
      </w:pPr>
      <w:r>
        <w:rPr>
          <w:sz w:val="24"/>
        </w:rPr>
        <w:t>Агитационный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начинается со дня выдвижения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кандидата, т.</w:t>
      </w:r>
      <w:r>
        <w:rPr>
          <w:spacing w:val="-1"/>
          <w:sz w:val="24"/>
        </w:rPr>
        <w:t xml:space="preserve"> </w:t>
      </w:r>
      <w:r>
        <w:rPr>
          <w:sz w:val="24"/>
        </w:rPr>
        <w:t>е. со дня представления в УИК кандидатом заявления о согласии на участие в выборах, и оканчивается за одни сутки до дня голосования.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20"/>
        </w:tabs>
        <w:spacing w:before="1"/>
        <w:ind w:left="1520" w:hanging="710"/>
        <w:jc w:val="both"/>
        <w:rPr>
          <w:sz w:val="24"/>
        </w:rPr>
      </w:pPr>
      <w:r>
        <w:rPr>
          <w:sz w:val="24"/>
        </w:rPr>
        <w:t>Агитация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путем:</w:t>
      </w:r>
    </w:p>
    <w:p w:rsidR="004A5ECA" w:rsidRDefault="00B55F19">
      <w:pPr>
        <w:pStyle w:val="a4"/>
        <w:numPr>
          <w:ilvl w:val="2"/>
          <w:numId w:val="2"/>
        </w:numPr>
        <w:tabs>
          <w:tab w:val="left" w:pos="1519"/>
        </w:tabs>
        <w:spacing w:before="41" w:line="276" w:lineRule="auto"/>
        <w:ind w:right="510" w:firstLine="707"/>
        <w:jc w:val="both"/>
        <w:rPr>
          <w:sz w:val="24"/>
        </w:rPr>
      </w:pPr>
      <w:r>
        <w:rPr>
          <w:sz w:val="24"/>
        </w:rPr>
        <w:t>изготовления и распространения печатных материалов (листовок, плакатов, буклетов и т.п.);</w:t>
      </w:r>
    </w:p>
    <w:p w:rsidR="004A5ECA" w:rsidRDefault="00B55F19">
      <w:pPr>
        <w:pStyle w:val="a4"/>
        <w:numPr>
          <w:ilvl w:val="2"/>
          <w:numId w:val="2"/>
        </w:numPr>
        <w:tabs>
          <w:tab w:val="left" w:pos="1519"/>
        </w:tabs>
        <w:spacing w:line="276" w:lineRule="auto"/>
        <w:ind w:right="503" w:firstLine="707"/>
        <w:jc w:val="both"/>
        <w:rPr>
          <w:sz w:val="24"/>
        </w:rPr>
      </w:pPr>
      <w:r>
        <w:rPr>
          <w:sz w:val="24"/>
        </w:rPr>
        <w:t>размещения агитационных печатных материалов в местах, специально определенных администрацией общеобразовательной организации, при этом обеспечивается равный доступ к указанным средствам;</w:t>
      </w:r>
    </w:p>
    <w:p w:rsidR="004A5ECA" w:rsidRDefault="00B55F19">
      <w:pPr>
        <w:pStyle w:val="a4"/>
        <w:numPr>
          <w:ilvl w:val="2"/>
          <w:numId w:val="2"/>
        </w:numPr>
        <w:tabs>
          <w:tab w:val="left" w:pos="1520"/>
        </w:tabs>
        <w:ind w:left="1520" w:hanging="710"/>
        <w:jc w:val="both"/>
        <w:rPr>
          <w:sz w:val="24"/>
        </w:rPr>
      </w:pP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избирателями;</w:t>
      </w:r>
    </w:p>
    <w:p w:rsidR="004A5ECA" w:rsidRDefault="00B55F19">
      <w:pPr>
        <w:pStyle w:val="a4"/>
        <w:numPr>
          <w:ilvl w:val="2"/>
          <w:numId w:val="2"/>
        </w:numPr>
        <w:tabs>
          <w:tab w:val="left" w:pos="1520"/>
        </w:tabs>
        <w:spacing w:before="41"/>
        <w:ind w:left="1520" w:hanging="710"/>
        <w:jc w:val="both"/>
        <w:rPr>
          <w:sz w:val="24"/>
        </w:rPr>
      </w:pP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дебатах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кандидатами;</w:t>
      </w:r>
    </w:p>
    <w:p w:rsidR="004A5ECA" w:rsidRDefault="00B55F19">
      <w:pPr>
        <w:pStyle w:val="a4"/>
        <w:numPr>
          <w:ilvl w:val="2"/>
          <w:numId w:val="2"/>
        </w:numPr>
        <w:tabs>
          <w:tab w:val="left" w:pos="1519"/>
        </w:tabs>
        <w:spacing w:before="43" w:line="276" w:lineRule="auto"/>
        <w:ind w:right="505" w:firstLine="707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организации, при этом обеспечивается равный доступ к указанным средствам (школьное радио, телевидение, газета, социальные сети и др.).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20"/>
        </w:tabs>
        <w:spacing w:line="274" w:lineRule="exact"/>
        <w:ind w:left="1520" w:hanging="710"/>
        <w:jc w:val="both"/>
        <w:rPr>
          <w:sz w:val="24"/>
        </w:rPr>
      </w:pPr>
      <w:r>
        <w:rPr>
          <w:sz w:val="24"/>
        </w:rPr>
        <w:t>УИК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отменить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кандидата.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before="43" w:line="276" w:lineRule="auto"/>
        <w:ind w:right="504" w:firstLine="707"/>
        <w:jc w:val="both"/>
        <w:rPr>
          <w:sz w:val="24"/>
        </w:rPr>
      </w:pPr>
      <w:r>
        <w:rPr>
          <w:sz w:val="24"/>
        </w:rPr>
        <w:t xml:space="preserve">Основаниями для отмены регистрации являются нарушения при проведении </w:t>
      </w:r>
      <w:r>
        <w:rPr>
          <w:spacing w:val="-2"/>
          <w:sz w:val="24"/>
        </w:rPr>
        <w:t>агитации:</w:t>
      </w:r>
    </w:p>
    <w:p w:rsidR="004A5ECA" w:rsidRDefault="00B55F19">
      <w:pPr>
        <w:pStyle w:val="a4"/>
        <w:numPr>
          <w:ilvl w:val="2"/>
          <w:numId w:val="2"/>
        </w:numPr>
        <w:tabs>
          <w:tab w:val="left" w:pos="1519"/>
        </w:tabs>
        <w:spacing w:line="276" w:lineRule="auto"/>
        <w:ind w:right="506" w:firstLine="707"/>
        <w:jc w:val="both"/>
        <w:rPr>
          <w:sz w:val="24"/>
        </w:rPr>
      </w:pPr>
      <w:r>
        <w:rPr>
          <w:sz w:val="24"/>
        </w:rPr>
        <w:t>агитационные печатные материалы размещены, в местах, не определенных для этого;</w:t>
      </w:r>
    </w:p>
    <w:p w:rsidR="004A5ECA" w:rsidRDefault="004A5ECA">
      <w:pPr>
        <w:spacing w:line="276" w:lineRule="auto"/>
        <w:jc w:val="both"/>
        <w:rPr>
          <w:sz w:val="24"/>
        </w:rPr>
        <w:sectPr w:rsidR="004A5ECA">
          <w:pgSz w:w="11910" w:h="16840"/>
          <w:pgMar w:top="1040" w:right="340" w:bottom="280" w:left="1600" w:header="720" w:footer="720" w:gutter="0"/>
          <w:cols w:space="720"/>
        </w:sectPr>
      </w:pPr>
    </w:p>
    <w:p w:rsidR="004A5ECA" w:rsidRDefault="00B55F19">
      <w:pPr>
        <w:pStyle w:val="a4"/>
        <w:numPr>
          <w:ilvl w:val="2"/>
          <w:numId w:val="2"/>
        </w:numPr>
        <w:tabs>
          <w:tab w:val="left" w:pos="1519"/>
        </w:tabs>
        <w:spacing w:before="68" w:line="278" w:lineRule="auto"/>
        <w:ind w:right="507" w:firstLine="707"/>
        <w:jc w:val="both"/>
        <w:rPr>
          <w:sz w:val="24"/>
        </w:rPr>
      </w:pPr>
      <w:r>
        <w:rPr>
          <w:sz w:val="24"/>
        </w:rPr>
        <w:lastRenderedPageBreak/>
        <w:t>агитация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13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оппонентов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носит</w:t>
      </w:r>
      <w:r>
        <w:rPr>
          <w:spacing w:val="-10"/>
          <w:sz w:val="24"/>
        </w:rPr>
        <w:t xml:space="preserve"> </w:t>
      </w:r>
      <w:r>
        <w:rPr>
          <w:sz w:val="24"/>
        </w:rPr>
        <w:t>клеветнический,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порочащий </w:t>
      </w:r>
      <w:r>
        <w:rPr>
          <w:spacing w:val="-2"/>
          <w:sz w:val="24"/>
        </w:rPr>
        <w:t>характер;</w:t>
      </w:r>
    </w:p>
    <w:p w:rsidR="004A5ECA" w:rsidRDefault="00B55F19">
      <w:pPr>
        <w:pStyle w:val="a4"/>
        <w:numPr>
          <w:ilvl w:val="2"/>
          <w:numId w:val="2"/>
        </w:numPr>
        <w:tabs>
          <w:tab w:val="left" w:pos="1519"/>
        </w:tabs>
        <w:spacing w:line="276" w:lineRule="auto"/>
        <w:ind w:right="507" w:firstLine="707"/>
        <w:jc w:val="both"/>
        <w:rPr>
          <w:sz w:val="24"/>
        </w:rPr>
      </w:pPr>
      <w:r>
        <w:rPr>
          <w:sz w:val="24"/>
        </w:rPr>
        <w:t xml:space="preserve">действия, нарушающие устав общеобразовательной организации и правила внутреннего распорядка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A5ECA" w:rsidRDefault="00B55F19">
      <w:pPr>
        <w:pStyle w:val="a4"/>
        <w:numPr>
          <w:ilvl w:val="2"/>
          <w:numId w:val="2"/>
        </w:numPr>
        <w:tabs>
          <w:tab w:val="left" w:pos="1520"/>
        </w:tabs>
        <w:spacing w:line="275" w:lineRule="exact"/>
        <w:ind w:left="1520" w:hanging="710"/>
        <w:jc w:val="both"/>
        <w:rPr>
          <w:sz w:val="24"/>
        </w:rPr>
      </w:pPr>
      <w:r>
        <w:rPr>
          <w:sz w:val="24"/>
        </w:rPr>
        <w:t>подкуп</w:t>
      </w:r>
      <w:r>
        <w:rPr>
          <w:spacing w:val="-5"/>
          <w:sz w:val="24"/>
        </w:rPr>
        <w:t xml:space="preserve"> </w:t>
      </w:r>
      <w:r>
        <w:rPr>
          <w:sz w:val="24"/>
        </w:rPr>
        <w:t>избирателей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вручения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подарков.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before="40" w:line="276" w:lineRule="auto"/>
        <w:ind w:right="507" w:firstLine="707"/>
        <w:jc w:val="both"/>
        <w:rPr>
          <w:sz w:val="24"/>
        </w:rPr>
      </w:pPr>
      <w:r>
        <w:rPr>
          <w:sz w:val="24"/>
        </w:rPr>
        <w:t>Решение об отмене регистрации кандидата принимается УИК (образец постановления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УИК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Положению)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заявления кандидата</w:t>
      </w:r>
      <w:r>
        <w:rPr>
          <w:spacing w:val="-14"/>
          <w:sz w:val="24"/>
        </w:rPr>
        <w:t xml:space="preserve"> </w:t>
      </w:r>
      <w:r>
        <w:rPr>
          <w:sz w:val="24"/>
        </w:rPr>
        <w:t>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избирателя,</w:t>
      </w:r>
      <w:r>
        <w:rPr>
          <w:spacing w:val="-14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12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подтверждены</w:t>
      </w:r>
      <w:r>
        <w:rPr>
          <w:spacing w:val="-14"/>
          <w:sz w:val="24"/>
        </w:rPr>
        <w:t xml:space="preserve"> </w:t>
      </w:r>
      <w:r>
        <w:rPr>
          <w:sz w:val="24"/>
        </w:rPr>
        <w:t>(фото,</w:t>
      </w:r>
      <w:r>
        <w:rPr>
          <w:spacing w:val="-14"/>
          <w:sz w:val="24"/>
        </w:rPr>
        <w:t xml:space="preserve"> </w:t>
      </w:r>
      <w:r>
        <w:rPr>
          <w:sz w:val="24"/>
        </w:rPr>
        <w:t>видео – съемка, показания свидетелей).</w:t>
      </w:r>
    </w:p>
    <w:p w:rsidR="004A5ECA" w:rsidRDefault="004A5ECA">
      <w:pPr>
        <w:pStyle w:val="a3"/>
        <w:spacing w:before="245"/>
      </w:pPr>
    </w:p>
    <w:p w:rsidR="004A5ECA" w:rsidRDefault="00B55F19">
      <w:pPr>
        <w:pStyle w:val="5"/>
        <w:numPr>
          <w:ilvl w:val="0"/>
          <w:numId w:val="2"/>
        </w:numPr>
        <w:tabs>
          <w:tab w:val="left" w:pos="3068"/>
        </w:tabs>
        <w:ind w:left="3068" w:hanging="710"/>
        <w:jc w:val="both"/>
      </w:pPr>
      <w:r>
        <w:t>Проведение</w:t>
      </w:r>
      <w:r>
        <w:rPr>
          <w:spacing w:val="-4"/>
        </w:rPr>
        <w:t xml:space="preserve"> </w:t>
      </w:r>
      <w:r>
        <w:t>голосования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подсчета</w:t>
      </w:r>
      <w:r>
        <w:rPr>
          <w:spacing w:val="-2"/>
        </w:rPr>
        <w:t xml:space="preserve"> голосов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before="36" w:line="278" w:lineRule="auto"/>
        <w:ind w:right="510" w:firstLine="707"/>
        <w:jc w:val="both"/>
        <w:rPr>
          <w:sz w:val="24"/>
        </w:rPr>
      </w:pPr>
      <w:r>
        <w:rPr>
          <w:sz w:val="24"/>
        </w:rPr>
        <w:t>Помещение для проведения голосования предоставляется администрацией общеобразовательной организации.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6" w:lineRule="auto"/>
        <w:ind w:right="509" w:firstLine="707"/>
        <w:jc w:val="both"/>
        <w:rPr>
          <w:sz w:val="24"/>
        </w:rPr>
      </w:pPr>
      <w:r>
        <w:rPr>
          <w:sz w:val="24"/>
        </w:rPr>
        <w:t>В помещении для голосования размещаются специально оборудованные места для тайного голосования, снабженные письменными принадлежностями, за исключением карандашей.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6" w:lineRule="auto"/>
        <w:ind w:right="505" w:firstLine="707"/>
        <w:jc w:val="both"/>
        <w:rPr>
          <w:sz w:val="24"/>
        </w:rPr>
      </w:pPr>
      <w:r>
        <w:rPr>
          <w:sz w:val="24"/>
        </w:rPr>
        <w:t>В помещении для голосования УИК размещает стенд с информацией о зарегистрированных кандидатах с краткой информацией о них. Данная информация не должна содержать признаки агитации.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20"/>
        </w:tabs>
        <w:spacing w:line="274" w:lineRule="exact"/>
        <w:ind w:left="1520" w:hanging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ящики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голосования.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before="40" w:line="276" w:lineRule="auto"/>
        <w:ind w:right="505" w:firstLine="707"/>
        <w:jc w:val="both"/>
        <w:rPr>
          <w:sz w:val="24"/>
        </w:rPr>
      </w:pPr>
      <w:r>
        <w:rPr>
          <w:sz w:val="24"/>
        </w:rPr>
        <w:t>Помещение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оборудуется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1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выдачи избирательных бюллетеней, места для тайного голосования и ящики для голосования одновременно находились в</w:t>
      </w:r>
      <w:r>
        <w:rPr>
          <w:spacing w:val="-1"/>
          <w:sz w:val="24"/>
        </w:rPr>
        <w:t xml:space="preserve"> </w:t>
      </w:r>
      <w:r>
        <w:rPr>
          <w:sz w:val="24"/>
        </w:rPr>
        <w:t>поле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 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 и наблюдателей.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6" w:lineRule="auto"/>
        <w:ind w:right="505" w:firstLine="707"/>
        <w:jc w:val="both"/>
        <w:rPr>
          <w:sz w:val="24"/>
        </w:rPr>
      </w:pPr>
      <w:r>
        <w:rPr>
          <w:sz w:val="24"/>
        </w:rPr>
        <w:t>Каждый кандидат имеет право назначить одного наблюдателя. Полномочия наблюдателя подтверждаются письменным направлением, которое выдается кандидатом. Направление предоставляется в УИК наблюдателем в день голосования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бразец направления – Приложение № 9 к настоящему Положению)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8" w:lineRule="auto"/>
        <w:ind w:right="506" w:firstLine="707"/>
        <w:jc w:val="both"/>
        <w:rPr>
          <w:sz w:val="24"/>
        </w:rPr>
      </w:pPr>
      <w:r>
        <w:rPr>
          <w:sz w:val="24"/>
        </w:rPr>
        <w:t>Для участия в голосовании на Выборах избиратель получает бюллетень. Кандидаты в бюллетене располагаются в алфавитном порядке.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6" w:lineRule="auto"/>
        <w:ind w:right="504" w:firstLine="707"/>
        <w:jc w:val="both"/>
        <w:rPr>
          <w:sz w:val="24"/>
        </w:rPr>
      </w:pPr>
      <w:r>
        <w:rPr>
          <w:sz w:val="24"/>
        </w:rPr>
        <w:t xml:space="preserve">Бюллетени для голосования изготовляются УИК по числу избирателей, включенных в списки избирателей по форме согласно Приложению № 10 к настоящему </w:t>
      </w:r>
      <w:r>
        <w:rPr>
          <w:spacing w:val="-2"/>
          <w:sz w:val="24"/>
        </w:rPr>
        <w:t>Положению.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6" w:lineRule="auto"/>
        <w:ind w:right="511" w:firstLine="707"/>
        <w:jc w:val="both"/>
        <w:rPr>
          <w:sz w:val="24"/>
        </w:rPr>
      </w:pPr>
      <w:r>
        <w:rPr>
          <w:sz w:val="24"/>
        </w:rPr>
        <w:t xml:space="preserve">В день голосования, перед началом голосования, председатель УИК опечатывает ящики для голосования в присутствии членов избирательной комиссии, </w:t>
      </w:r>
      <w:r>
        <w:rPr>
          <w:spacing w:val="-2"/>
          <w:sz w:val="24"/>
        </w:rPr>
        <w:t>наблюдателей.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6" w:lineRule="auto"/>
        <w:ind w:right="511" w:firstLine="707"/>
        <w:jc w:val="both"/>
        <w:rPr>
          <w:sz w:val="24"/>
        </w:rPr>
      </w:pPr>
      <w:r>
        <w:rPr>
          <w:sz w:val="24"/>
        </w:rPr>
        <w:t xml:space="preserve">Избирательные бюллетени выдаются избирателям, включенным в список </w:t>
      </w:r>
      <w:r>
        <w:rPr>
          <w:spacing w:val="-2"/>
          <w:sz w:val="24"/>
        </w:rPr>
        <w:t>избирателей.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6" w:lineRule="auto"/>
        <w:ind w:right="507" w:firstLine="707"/>
        <w:jc w:val="both"/>
        <w:rPr>
          <w:sz w:val="24"/>
        </w:rPr>
      </w:pPr>
      <w:r>
        <w:rPr>
          <w:sz w:val="24"/>
        </w:rPr>
        <w:t xml:space="preserve">Каждый избиратель голосует лично. Голосование за других лиц не </w:t>
      </w:r>
      <w:r>
        <w:rPr>
          <w:spacing w:val="-2"/>
          <w:sz w:val="24"/>
        </w:rPr>
        <w:t>допускается.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6" w:lineRule="auto"/>
        <w:ind w:right="511" w:firstLine="707"/>
        <w:jc w:val="both"/>
        <w:rPr>
          <w:sz w:val="24"/>
        </w:rPr>
      </w:pPr>
      <w:r>
        <w:rPr>
          <w:sz w:val="24"/>
        </w:rPr>
        <w:t>При получении бюллетеня избиратель расписывается в списке избирателей, напротив своей фамилии. Член комиссии, выдавший избирателю бюллетень, также расписывается в соответствующей графе списка избирателей.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6" w:lineRule="auto"/>
        <w:ind w:right="509" w:firstLine="707"/>
        <w:jc w:val="both"/>
        <w:rPr>
          <w:sz w:val="24"/>
        </w:rPr>
      </w:pPr>
      <w:proofErr w:type="gramStart"/>
      <w:r>
        <w:rPr>
          <w:sz w:val="24"/>
        </w:rPr>
        <w:t xml:space="preserve">Голосование проводится путем нанесения избирателем в избирательном бюллетене любого знака в квадрате, относящемуся к кандидату, в пользу которого сделан </w:t>
      </w:r>
      <w:r>
        <w:rPr>
          <w:spacing w:val="-2"/>
          <w:sz w:val="24"/>
        </w:rPr>
        <w:t>выбор.</w:t>
      </w:r>
      <w:proofErr w:type="gramEnd"/>
    </w:p>
    <w:p w:rsidR="004A5ECA" w:rsidRDefault="004A5ECA">
      <w:pPr>
        <w:spacing w:line="276" w:lineRule="auto"/>
        <w:jc w:val="both"/>
        <w:rPr>
          <w:sz w:val="24"/>
        </w:rPr>
        <w:sectPr w:rsidR="004A5ECA">
          <w:pgSz w:w="11910" w:h="16840"/>
          <w:pgMar w:top="1040" w:right="340" w:bottom="280" w:left="1600" w:header="720" w:footer="720" w:gutter="0"/>
          <w:cols w:space="720"/>
        </w:sectPr>
      </w:pPr>
    </w:p>
    <w:p w:rsidR="004A5ECA" w:rsidRDefault="00B55F19">
      <w:pPr>
        <w:pStyle w:val="a4"/>
        <w:numPr>
          <w:ilvl w:val="1"/>
          <w:numId w:val="2"/>
        </w:numPr>
        <w:tabs>
          <w:tab w:val="left" w:pos="1520"/>
        </w:tabs>
        <w:spacing w:before="68" w:line="280" w:lineRule="auto"/>
        <w:ind w:right="512" w:firstLine="707"/>
        <w:rPr>
          <w:sz w:val="24"/>
        </w:rPr>
      </w:pPr>
      <w:r>
        <w:rPr>
          <w:sz w:val="24"/>
        </w:rPr>
        <w:lastRenderedPageBreak/>
        <w:t>Заполненные</w:t>
      </w:r>
      <w:r>
        <w:rPr>
          <w:spacing w:val="34"/>
          <w:sz w:val="24"/>
        </w:rPr>
        <w:t xml:space="preserve"> </w:t>
      </w:r>
      <w:r>
        <w:rPr>
          <w:sz w:val="24"/>
        </w:rPr>
        <w:t>избирательные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бюллетени</w:t>
      </w:r>
      <w:r>
        <w:rPr>
          <w:spacing w:val="35"/>
          <w:sz w:val="24"/>
        </w:rPr>
        <w:t xml:space="preserve"> </w:t>
      </w:r>
      <w:r>
        <w:rPr>
          <w:sz w:val="24"/>
        </w:rPr>
        <w:t>опускаются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стационарный</w:t>
      </w:r>
      <w:r>
        <w:rPr>
          <w:spacing w:val="35"/>
          <w:sz w:val="24"/>
        </w:rPr>
        <w:t xml:space="preserve"> </w:t>
      </w:r>
      <w:r>
        <w:rPr>
          <w:sz w:val="24"/>
        </w:rPr>
        <w:t>ящик для голосования.</w:t>
      </w:r>
    </w:p>
    <w:p w:rsidR="004A5ECA" w:rsidRDefault="00B55F19">
      <w:pPr>
        <w:pStyle w:val="5"/>
        <w:numPr>
          <w:ilvl w:val="0"/>
          <w:numId w:val="2"/>
        </w:numPr>
        <w:tabs>
          <w:tab w:val="left" w:pos="3178"/>
        </w:tabs>
        <w:spacing w:before="195"/>
        <w:ind w:left="3178" w:hanging="710"/>
        <w:jc w:val="both"/>
      </w:pPr>
      <w:r>
        <w:t>Итоги</w:t>
      </w:r>
      <w:r>
        <w:rPr>
          <w:spacing w:val="-3"/>
        </w:rPr>
        <w:t xml:space="preserve"> </w:t>
      </w:r>
      <w:r>
        <w:t>голосования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выборов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before="38" w:line="276" w:lineRule="auto"/>
        <w:ind w:right="506" w:firstLine="707"/>
        <w:jc w:val="both"/>
        <w:rPr>
          <w:sz w:val="24"/>
        </w:rPr>
      </w:pPr>
      <w:r>
        <w:rPr>
          <w:sz w:val="24"/>
        </w:rPr>
        <w:t>После окончания голосования члены УИК в присутствии наблюдателей подсчитывают и погашают неиспользованные избирательные бюллетени, число которых оглашается и заносится в итоговый протокол (образец протокола - Приложение №</w:t>
      </w:r>
      <w:r>
        <w:rPr>
          <w:spacing w:val="-2"/>
          <w:sz w:val="24"/>
        </w:rPr>
        <w:t xml:space="preserve"> </w:t>
      </w:r>
      <w:r>
        <w:rPr>
          <w:sz w:val="24"/>
        </w:rPr>
        <w:t>11 к настоящему Положению).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before="1" w:line="276" w:lineRule="auto"/>
        <w:ind w:right="503" w:firstLine="707"/>
        <w:jc w:val="both"/>
        <w:rPr>
          <w:sz w:val="24"/>
        </w:rPr>
      </w:pPr>
      <w:r>
        <w:rPr>
          <w:sz w:val="24"/>
        </w:rPr>
        <w:t>Число избирателей, принявших участие в голосовании, определяется по числу подписей в списке избирателей.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6" w:lineRule="auto"/>
        <w:ind w:right="506" w:firstLine="707"/>
        <w:jc w:val="both"/>
        <w:rPr>
          <w:sz w:val="24"/>
        </w:rPr>
      </w:pPr>
      <w:r>
        <w:rPr>
          <w:sz w:val="24"/>
        </w:rPr>
        <w:t xml:space="preserve">После проверки состояния печатей на ящиках, последние </w:t>
      </w:r>
      <w:proofErr w:type="gramStart"/>
      <w:r>
        <w:rPr>
          <w:sz w:val="24"/>
        </w:rPr>
        <w:t>вскрываются</w:t>
      </w:r>
      <w:proofErr w:type="gramEnd"/>
      <w:r>
        <w:rPr>
          <w:sz w:val="24"/>
        </w:rPr>
        <w:t xml:space="preserve"> и производится непосредственный подсчет голосов избирателей. Вначале проводится сортировка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бюллетеней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кандидатам,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этом</w:t>
      </w:r>
      <w:r>
        <w:rPr>
          <w:spacing w:val="-15"/>
          <w:sz w:val="24"/>
        </w:rPr>
        <w:t xml:space="preserve"> </w:t>
      </w:r>
      <w:r>
        <w:rPr>
          <w:sz w:val="24"/>
        </w:rPr>
        <w:t>отделяются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недействительные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бюллетени. Недействительными считаются избирательные бюллетени, в которых ни в одном из квадратов нет знака или знаков более одного.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6" w:lineRule="auto"/>
        <w:ind w:right="507" w:firstLine="707"/>
        <w:jc w:val="both"/>
        <w:rPr>
          <w:sz w:val="24"/>
        </w:rPr>
      </w:pPr>
      <w:r>
        <w:rPr>
          <w:sz w:val="24"/>
        </w:rPr>
        <w:t>При сортировке бюллетеней члены УИК оглашают содержащиеся в каждом из них отметки и представляют бюллетени для визуального контроля. Одновременное оглашение содержания двух и более бюллетеней не допускается.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6" w:lineRule="auto"/>
        <w:ind w:right="507" w:firstLine="707"/>
        <w:jc w:val="both"/>
        <w:rPr>
          <w:sz w:val="24"/>
        </w:rPr>
      </w:pPr>
      <w:r>
        <w:rPr>
          <w:sz w:val="24"/>
        </w:rPr>
        <w:t>После этого проводится подсчет рассортированных бюллетеней по каждой пачке</w:t>
      </w:r>
      <w:r>
        <w:rPr>
          <w:spacing w:val="-14"/>
          <w:sz w:val="24"/>
        </w:rPr>
        <w:t xml:space="preserve"> </w:t>
      </w:r>
      <w:r>
        <w:rPr>
          <w:sz w:val="24"/>
        </w:rPr>
        <w:t>отдельно.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этом</w:t>
      </w:r>
      <w:r>
        <w:rPr>
          <w:spacing w:val="-14"/>
          <w:sz w:val="24"/>
        </w:rPr>
        <w:t xml:space="preserve"> </w:t>
      </w:r>
      <w:r>
        <w:rPr>
          <w:sz w:val="24"/>
        </w:rPr>
        <w:t>бюллетени</w:t>
      </w:r>
      <w:r>
        <w:rPr>
          <w:spacing w:val="-12"/>
          <w:sz w:val="24"/>
        </w:rPr>
        <w:t xml:space="preserve"> </w:t>
      </w:r>
      <w:r>
        <w:rPr>
          <w:sz w:val="24"/>
        </w:rPr>
        <w:t>подсчитываются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перекладывания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одному из одной части пачки 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наблюдатели могли увидеть отметку избирателя. Одновременный подсчет бюллетеней из разных пачек не допускается.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6" w:lineRule="auto"/>
        <w:ind w:right="507" w:firstLine="707"/>
        <w:jc w:val="both"/>
        <w:rPr>
          <w:sz w:val="24"/>
        </w:rPr>
      </w:pPr>
      <w:r>
        <w:rPr>
          <w:sz w:val="24"/>
        </w:rPr>
        <w:t xml:space="preserve">После непосредственного подсчета голосов УИК заполняет итоговый </w:t>
      </w:r>
      <w:r>
        <w:rPr>
          <w:spacing w:val="-2"/>
          <w:sz w:val="24"/>
        </w:rPr>
        <w:t>протокол.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8" w:lineRule="auto"/>
        <w:ind w:right="512" w:firstLine="707"/>
        <w:jc w:val="both"/>
        <w:rPr>
          <w:sz w:val="24"/>
        </w:rPr>
      </w:pPr>
      <w:r>
        <w:rPr>
          <w:sz w:val="24"/>
        </w:rPr>
        <w:t>Избранным считается кандидат, получивший при голосовании больше по отношению к другому кандидату (другим кандидатам) число голосов избирателей.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6" w:lineRule="auto"/>
        <w:ind w:right="505" w:firstLine="707"/>
        <w:jc w:val="both"/>
        <w:rPr>
          <w:sz w:val="24"/>
        </w:rPr>
      </w:pPr>
      <w:r>
        <w:rPr>
          <w:sz w:val="24"/>
        </w:rPr>
        <w:t>Если два кандидата набрали равное количество голосов, то победившим признается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кандидат,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зарегистрировался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1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-11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6" w:lineRule="auto"/>
        <w:ind w:right="503" w:firstLine="707"/>
        <w:jc w:val="both"/>
        <w:rPr>
          <w:sz w:val="24"/>
        </w:rPr>
      </w:pPr>
      <w:r>
        <w:rPr>
          <w:sz w:val="24"/>
        </w:rPr>
        <w:t>Кандидат,</w:t>
      </w:r>
      <w:r>
        <w:rPr>
          <w:spacing w:val="-1"/>
          <w:sz w:val="24"/>
        </w:rPr>
        <w:t xml:space="preserve"> </w:t>
      </w:r>
      <w:r>
        <w:rPr>
          <w:sz w:val="24"/>
        </w:rPr>
        <w:t>набравший наибольшее количество голосов избирателей, 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 отказа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извещает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этом</w:t>
      </w:r>
      <w:r>
        <w:rPr>
          <w:spacing w:val="-11"/>
          <w:sz w:val="24"/>
        </w:rPr>
        <w:t xml:space="preserve"> </w:t>
      </w:r>
      <w:r>
        <w:rPr>
          <w:sz w:val="24"/>
        </w:rPr>
        <w:t>УИК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11"/>
          <w:sz w:val="24"/>
        </w:rPr>
        <w:t xml:space="preserve"> </w:t>
      </w:r>
      <w:r>
        <w:rPr>
          <w:sz w:val="24"/>
        </w:rPr>
        <w:t>виде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постановления о результатах выборов, в течение одного дня после дня голосования.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6" w:lineRule="auto"/>
        <w:ind w:right="504" w:firstLine="707"/>
        <w:jc w:val="both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позднее</w:t>
      </w:r>
      <w:proofErr w:type="gramEnd"/>
      <w:r>
        <w:rPr>
          <w:sz w:val="24"/>
        </w:rPr>
        <w:t xml:space="preserve"> чем на третий день после дня голосования, на основании протокола об итогах голосования ученическая избирательная комиссия принимает постановление о результатах выборов (образец постановления - Приложение №</w:t>
      </w:r>
      <w:r>
        <w:rPr>
          <w:spacing w:val="-3"/>
          <w:sz w:val="24"/>
        </w:rPr>
        <w:t xml:space="preserve"> </w:t>
      </w:r>
      <w:r>
        <w:rPr>
          <w:sz w:val="24"/>
        </w:rPr>
        <w:t>12 к настоящему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Положению) и определяет кандидата, избранного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 должность руководителя (председателя, президента) совета обучающихся общеобразовательной организации.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line="278" w:lineRule="auto"/>
        <w:ind w:right="502" w:firstLine="707"/>
        <w:jc w:val="both"/>
        <w:rPr>
          <w:sz w:val="24"/>
        </w:rPr>
      </w:pPr>
      <w:r>
        <w:rPr>
          <w:sz w:val="24"/>
        </w:rPr>
        <w:t>В трехдневный срок после определения результатов выборов в общеобразовательной организации проводится инаугурация руководителя (председателя, президента) совета обучающихся.</w:t>
      </w:r>
    </w:p>
    <w:p w:rsidR="004A5ECA" w:rsidRDefault="00B55F19">
      <w:pPr>
        <w:pStyle w:val="5"/>
        <w:numPr>
          <w:ilvl w:val="0"/>
          <w:numId w:val="2"/>
        </w:numPr>
        <w:tabs>
          <w:tab w:val="left" w:pos="3824"/>
        </w:tabs>
        <w:spacing w:before="190"/>
        <w:ind w:left="3824" w:hanging="710"/>
        <w:jc w:val="both"/>
      </w:pPr>
      <w:r>
        <w:t>Основные</w:t>
      </w:r>
      <w:r>
        <w:rPr>
          <w:spacing w:val="-5"/>
        </w:rPr>
        <w:t xml:space="preserve"> </w:t>
      </w:r>
      <w:r>
        <w:t>термины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понятия</w:t>
      </w:r>
    </w:p>
    <w:p w:rsidR="004A5ECA" w:rsidRDefault="00B55F19">
      <w:pPr>
        <w:pStyle w:val="a3"/>
        <w:spacing w:before="36" w:line="276" w:lineRule="auto"/>
        <w:ind w:left="102" w:right="510" w:firstLine="707"/>
        <w:jc w:val="both"/>
      </w:pPr>
      <w:r>
        <w:rPr>
          <w:b/>
        </w:rPr>
        <w:t>агитационные материалы</w:t>
      </w:r>
      <w:r>
        <w:rPr>
          <w:b/>
          <w:spacing w:val="-1"/>
        </w:rPr>
        <w:t xml:space="preserve"> </w:t>
      </w:r>
      <w:r>
        <w:t>– печатные, аудиовизуальные и иные материалы, содержащие признаки предвыборной агитации, и предназначенные для массового распространения, обнародования в период избирательной кампании;</w:t>
      </w:r>
    </w:p>
    <w:p w:rsidR="004A5ECA" w:rsidRDefault="00B55F19">
      <w:pPr>
        <w:spacing w:before="1" w:line="276" w:lineRule="auto"/>
        <w:ind w:left="102" w:right="512" w:firstLine="707"/>
        <w:jc w:val="both"/>
        <w:rPr>
          <w:sz w:val="24"/>
        </w:rPr>
      </w:pPr>
      <w:r>
        <w:rPr>
          <w:b/>
          <w:sz w:val="24"/>
        </w:rPr>
        <w:t xml:space="preserve">агитационный период </w:t>
      </w:r>
      <w:r>
        <w:rPr>
          <w:sz w:val="24"/>
        </w:rPr>
        <w:t>– период, в течение которого разрешается проводить предвыборную агитацию;</w:t>
      </w:r>
    </w:p>
    <w:p w:rsidR="004A5ECA" w:rsidRDefault="004A5ECA">
      <w:pPr>
        <w:spacing w:line="276" w:lineRule="auto"/>
        <w:jc w:val="both"/>
        <w:rPr>
          <w:sz w:val="24"/>
        </w:rPr>
        <w:sectPr w:rsidR="004A5ECA">
          <w:pgSz w:w="11910" w:h="16840"/>
          <w:pgMar w:top="1040" w:right="340" w:bottom="280" w:left="1600" w:header="720" w:footer="720" w:gutter="0"/>
          <w:cols w:space="720"/>
        </w:sectPr>
      </w:pPr>
    </w:p>
    <w:p w:rsidR="004A5ECA" w:rsidRDefault="00B55F19">
      <w:pPr>
        <w:pStyle w:val="a3"/>
        <w:spacing w:before="68" w:line="276" w:lineRule="auto"/>
        <w:ind w:left="102" w:right="509" w:firstLine="707"/>
        <w:jc w:val="both"/>
      </w:pPr>
      <w:r>
        <w:rPr>
          <w:b/>
        </w:rPr>
        <w:lastRenderedPageBreak/>
        <w:t>агитация</w:t>
      </w:r>
      <w:r>
        <w:rPr>
          <w:b/>
          <w:spacing w:val="-14"/>
        </w:rPr>
        <w:t xml:space="preserve"> </w:t>
      </w:r>
      <w:r>
        <w:rPr>
          <w:b/>
        </w:rPr>
        <w:t>предвыборная</w:t>
      </w:r>
      <w:r>
        <w:rPr>
          <w:b/>
          <w:spacing w:val="-12"/>
        </w:rPr>
        <w:t xml:space="preserve"> </w:t>
      </w:r>
      <w:r>
        <w:t>(предвыборная</w:t>
      </w:r>
      <w:r>
        <w:rPr>
          <w:spacing w:val="-11"/>
        </w:rPr>
        <w:t xml:space="preserve"> </w:t>
      </w:r>
      <w:r>
        <w:t>агитация)</w:t>
      </w:r>
      <w:r>
        <w:rPr>
          <w:spacing w:val="-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деятельность,</w:t>
      </w:r>
      <w:r>
        <w:rPr>
          <w:spacing w:val="-14"/>
        </w:rPr>
        <w:t xml:space="preserve"> </w:t>
      </w:r>
      <w:r>
        <w:t>осуществляемая в период избирательной кампании и имеющая целью побудить или побуждающая избирателей к голосованию за кандидата, кандидатов или против него (них);</w:t>
      </w:r>
    </w:p>
    <w:p w:rsidR="004A5ECA" w:rsidRDefault="00B55F19">
      <w:pPr>
        <w:pStyle w:val="a3"/>
        <w:spacing w:before="2" w:line="276" w:lineRule="auto"/>
        <w:ind w:left="102" w:right="505" w:firstLine="707"/>
        <w:jc w:val="both"/>
      </w:pPr>
      <w:r>
        <w:rPr>
          <w:b/>
        </w:rPr>
        <w:t xml:space="preserve">активное избирательное право </w:t>
      </w:r>
      <w:r>
        <w:t xml:space="preserve">– право </w:t>
      </w:r>
      <w:proofErr w:type="gramStart"/>
      <w:r>
        <w:t>обучающихся</w:t>
      </w:r>
      <w:proofErr w:type="gramEnd"/>
      <w:r>
        <w:t xml:space="preserve"> общеобразовательной организации избирать руководителя (председателя, президента) совета обучающихся.</w:t>
      </w:r>
    </w:p>
    <w:p w:rsidR="004A5ECA" w:rsidRDefault="00B55F19">
      <w:pPr>
        <w:pStyle w:val="a3"/>
        <w:spacing w:before="1" w:line="276" w:lineRule="auto"/>
        <w:ind w:left="102" w:right="510" w:firstLine="707"/>
        <w:jc w:val="both"/>
      </w:pPr>
      <w:r>
        <w:rPr>
          <w:b/>
        </w:rPr>
        <w:t>бюллетень</w:t>
      </w:r>
      <w:r>
        <w:rPr>
          <w:b/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избирательный</w:t>
      </w:r>
      <w:r>
        <w:rPr>
          <w:spacing w:val="-7"/>
        </w:rPr>
        <w:t xml:space="preserve"> </w:t>
      </w:r>
      <w:r>
        <w:t>бюллетень,</w:t>
      </w:r>
      <w:r>
        <w:rPr>
          <w:spacing w:val="-10"/>
        </w:rPr>
        <w:t xml:space="preserve"> </w:t>
      </w:r>
      <w:r>
        <w:t>получаемый</w:t>
      </w:r>
      <w:r>
        <w:rPr>
          <w:spacing w:val="-7"/>
        </w:rPr>
        <w:t xml:space="preserve"> </w:t>
      </w:r>
      <w:r>
        <w:t>избирателем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голосования, согласно списку избирателей;</w:t>
      </w:r>
    </w:p>
    <w:p w:rsidR="004A5ECA" w:rsidRDefault="00B55F19">
      <w:pPr>
        <w:spacing w:line="276" w:lineRule="auto"/>
        <w:ind w:left="102" w:right="503" w:firstLine="707"/>
        <w:jc w:val="both"/>
        <w:rPr>
          <w:sz w:val="24"/>
        </w:rPr>
      </w:pPr>
      <w:r>
        <w:rPr>
          <w:b/>
          <w:sz w:val="24"/>
        </w:rPr>
        <w:t xml:space="preserve">выдвижение кандидата </w:t>
      </w:r>
      <w:r>
        <w:rPr>
          <w:sz w:val="24"/>
        </w:rPr>
        <w:t>– самовыдвижение кандидата, а также выдвижение инициативной группой;</w:t>
      </w:r>
    </w:p>
    <w:p w:rsidR="004A5ECA" w:rsidRDefault="00B55F19">
      <w:pPr>
        <w:ind w:left="810"/>
        <w:jc w:val="both"/>
        <w:rPr>
          <w:sz w:val="24"/>
        </w:rPr>
      </w:pPr>
      <w:r>
        <w:rPr>
          <w:b/>
          <w:sz w:val="24"/>
        </w:rPr>
        <w:t>избирательная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кампания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2"/>
          <w:sz w:val="24"/>
        </w:rPr>
        <w:t xml:space="preserve"> выборов;</w:t>
      </w:r>
    </w:p>
    <w:p w:rsidR="004A5ECA" w:rsidRDefault="00B55F19">
      <w:pPr>
        <w:pStyle w:val="a3"/>
        <w:spacing w:before="41" w:line="276" w:lineRule="auto"/>
        <w:ind w:left="102" w:right="498" w:firstLine="707"/>
        <w:jc w:val="both"/>
      </w:pPr>
      <w:r>
        <w:rPr>
          <w:b/>
        </w:rPr>
        <w:t xml:space="preserve">ученическая избирательная комиссия </w:t>
      </w:r>
      <w:r>
        <w:t>– коллегиальный орган, формируемый в порядке и в сроки, которые установлены данным Положением, организующий подготовку и проведение выборов;</w:t>
      </w:r>
    </w:p>
    <w:p w:rsidR="004A5ECA" w:rsidRDefault="00B55F19">
      <w:pPr>
        <w:pStyle w:val="a3"/>
        <w:spacing w:before="1" w:line="276" w:lineRule="auto"/>
        <w:ind w:left="102" w:right="507" w:firstLine="707"/>
        <w:jc w:val="both"/>
      </w:pPr>
      <w:r>
        <w:rPr>
          <w:b/>
        </w:rPr>
        <w:t xml:space="preserve">кандидат </w:t>
      </w:r>
      <w:r>
        <w:t xml:space="preserve">– лицо, выдвинутое в установленном настоящим Положением порядке в качестве претендента на должность руководителя (председателя, президента) совета </w:t>
      </w:r>
      <w:proofErr w:type="gramStart"/>
      <w:r>
        <w:t>обучающихся</w:t>
      </w:r>
      <w:proofErr w:type="gramEnd"/>
      <w:r>
        <w:t>,</w:t>
      </w:r>
      <w:r>
        <w:rPr>
          <w:spacing w:val="-6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зарегистрированное</w:t>
      </w:r>
      <w:r>
        <w:rPr>
          <w:spacing w:val="-2"/>
        </w:rPr>
        <w:t xml:space="preserve"> </w:t>
      </w:r>
      <w:r>
        <w:t>ученической</w:t>
      </w:r>
      <w:r>
        <w:rPr>
          <w:spacing w:val="-4"/>
        </w:rPr>
        <w:t xml:space="preserve"> </w:t>
      </w:r>
      <w:r>
        <w:t>избирательной</w:t>
      </w:r>
      <w:r>
        <w:rPr>
          <w:spacing w:val="-8"/>
        </w:rPr>
        <w:t xml:space="preserve"> </w:t>
      </w:r>
      <w:r>
        <w:t>комиссией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качестве </w:t>
      </w:r>
      <w:r>
        <w:rPr>
          <w:spacing w:val="-2"/>
        </w:rPr>
        <w:t>кандидата;</w:t>
      </w:r>
    </w:p>
    <w:p w:rsidR="004A5ECA" w:rsidRDefault="00B55F19">
      <w:pPr>
        <w:pStyle w:val="a3"/>
        <w:spacing w:line="276" w:lineRule="auto"/>
        <w:ind w:left="102" w:right="505" w:firstLine="707"/>
        <w:jc w:val="both"/>
      </w:pPr>
      <w:r>
        <w:rPr>
          <w:b/>
        </w:rPr>
        <w:t xml:space="preserve">наблюдатель </w:t>
      </w:r>
      <w:r>
        <w:t>– лицо, направляемое кандидатом, в порядке, установленным настоящим Положением и уполномоченное осуществлять наблюдение за проведением голосования, подсчетом голосов и иной деятельностью УИК в период проведения голосования, установления его итогов, определения результатов выборов, включая деятельность комиссии по проверке правильности установления итогов голосования и определения результатов выборов;</w:t>
      </w:r>
    </w:p>
    <w:p w:rsidR="004A5ECA" w:rsidRDefault="00B55F19">
      <w:pPr>
        <w:pStyle w:val="a3"/>
        <w:spacing w:line="276" w:lineRule="auto"/>
        <w:ind w:left="102" w:right="504" w:firstLine="707"/>
        <w:jc w:val="both"/>
      </w:pPr>
      <w:r>
        <w:rPr>
          <w:b/>
        </w:rPr>
        <w:t xml:space="preserve">недействительная подпись </w:t>
      </w:r>
      <w:r>
        <w:t>– подпись, собранная с нарушением порядка сбора подписей избирателей и (или) оформления подписного листа;</w:t>
      </w:r>
    </w:p>
    <w:p w:rsidR="004A5ECA" w:rsidRDefault="00B55F19">
      <w:pPr>
        <w:spacing w:line="278" w:lineRule="auto"/>
        <w:ind w:left="102" w:right="512" w:firstLine="707"/>
        <w:jc w:val="both"/>
        <w:rPr>
          <w:sz w:val="24"/>
        </w:rPr>
      </w:pPr>
      <w:r>
        <w:rPr>
          <w:b/>
          <w:sz w:val="24"/>
        </w:rPr>
        <w:t>недостоверная подпись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– подпись, выполненная от имени одного лица другим </w:t>
      </w:r>
      <w:r>
        <w:rPr>
          <w:spacing w:val="-2"/>
          <w:sz w:val="24"/>
        </w:rPr>
        <w:t>лицом;</w:t>
      </w:r>
    </w:p>
    <w:p w:rsidR="004A5ECA" w:rsidRDefault="00B55F19">
      <w:pPr>
        <w:spacing w:line="276" w:lineRule="auto"/>
        <w:ind w:left="102" w:right="505" w:firstLine="707"/>
        <w:jc w:val="both"/>
        <w:rPr>
          <w:sz w:val="24"/>
        </w:rPr>
      </w:pPr>
      <w:r>
        <w:rPr>
          <w:b/>
          <w:sz w:val="24"/>
        </w:rPr>
        <w:t xml:space="preserve">пассивное избирательное право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– право обучающихся общеобразовательной организации быть избранными Руководителем (председателем, президентом) совета обучающихся;</w:t>
      </w:r>
    </w:p>
    <w:p w:rsidR="004A5ECA" w:rsidRDefault="00B55F19">
      <w:pPr>
        <w:pStyle w:val="a3"/>
        <w:spacing w:line="276" w:lineRule="auto"/>
        <w:ind w:left="102" w:right="508" w:firstLine="707"/>
        <w:jc w:val="both"/>
      </w:pPr>
      <w:proofErr w:type="gramStart"/>
      <w:r>
        <w:rPr>
          <w:b/>
        </w:rPr>
        <w:t xml:space="preserve">прямое избирательное право </w:t>
      </w:r>
      <w:r>
        <w:t xml:space="preserve">– предполагает, что обучающиеся общеобразовательной организации голосуют на выборах за кандидатов непосредственно </w:t>
      </w:r>
      <w:r>
        <w:rPr>
          <w:spacing w:val="-2"/>
        </w:rPr>
        <w:t>(лично);</w:t>
      </w:r>
      <w:proofErr w:type="gramEnd"/>
    </w:p>
    <w:p w:rsidR="004A5ECA" w:rsidRDefault="00B55F19">
      <w:pPr>
        <w:pStyle w:val="a3"/>
        <w:spacing w:line="278" w:lineRule="auto"/>
        <w:ind w:left="102" w:right="507" w:firstLine="707"/>
        <w:jc w:val="both"/>
      </w:pPr>
      <w:r>
        <w:rPr>
          <w:b/>
        </w:rPr>
        <w:t>тайное голосование</w:t>
      </w:r>
      <w:r>
        <w:rPr>
          <w:b/>
          <w:spacing w:val="-2"/>
        </w:rPr>
        <w:t xml:space="preserve"> </w:t>
      </w:r>
      <w:r>
        <w:t>– голосование на выборах является тайным, исключающим возможность какого-либо контроля над волеизъявлением гражданина.</w:t>
      </w:r>
    </w:p>
    <w:p w:rsidR="004A5ECA" w:rsidRDefault="004A5ECA">
      <w:pPr>
        <w:pStyle w:val="a3"/>
        <w:spacing w:before="35"/>
      </w:pPr>
    </w:p>
    <w:p w:rsidR="004A5ECA" w:rsidRDefault="00B55F19">
      <w:pPr>
        <w:pStyle w:val="5"/>
        <w:numPr>
          <w:ilvl w:val="0"/>
          <w:numId w:val="2"/>
        </w:numPr>
        <w:tabs>
          <w:tab w:val="left" w:pos="3676"/>
        </w:tabs>
        <w:ind w:left="3676" w:hanging="300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519"/>
        </w:tabs>
        <w:spacing w:before="36" w:line="276" w:lineRule="auto"/>
        <w:ind w:right="503" w:firstLine="707"/>
        <w:jc w:val="both"/>
        <w:rPr>
          <w:sz w:val="24"/>
        </w:rPr>
      </w:pPr>
      <w:r>
        <w:rPr>
          <w:sz w:val="24"/>
        </w:rPr>
        <w:t xml:space="preserve">Настоящее Положение о проведении </w:t>
      </w:r>
      <w:proofErr w:type="gramStart"/>
      <w:r>
        <w:rPr>
          <w:sz w:val="24"/>
        </w:rPr>
        <w:t xml:space="preserve">выборов руководителя </w:t>
      </w:r>
      <w:r>
        <w:rPr>
          <w:i/>
          <w:sz w:val="24"/>
        </w:rPr>
        <w:t xml:space="preserve">председателя </w:t>
      </w:r>
      <w:r>
        <w:rPr>
          <w:sz w:val="24"/>
        </w:rPr>
        <w:t>совета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нормативным актом общеобразовательной организации, принимается на общешкольной ученической конференции,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управляющем</w:t>
      </w:r>
      <w:r>
        <w:rPr>
          <w:spacing w:val="-14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организации и утверждается (вводится в действие) приказом директора общеобразовательной </w:t>
      </w:r>
      <w:r>
        <w:rPr>
          <w:spacing w:val="-2"/>
          <w:sz w:val="24"/>
        </w:rPr>
        <w:t>организации.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235"/>
        </w:tabs>
        <w:spacing w:before="1" w:line="276" w:lineRule="auto"/>
        <w:ind w:right="512" w:firstLine="707"/>
        <w:jc w:val="both"/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с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4A5ECA" w:rsidRDefault="004A5ECA">
      <w:pPr>
        <w:spacing w:line="276" w:lineRule="auto"/>
        <w:jc w:val="both"/>
        <w:rPr>
          <w:sz w:val="24"/>
        </w:rPr>
        <w:sectPr w:rsidR="004A5ECA">
          <w:pgSz w:w="11910" w:h="16840"/>
          <w:pgMar w:top="1040" w:right="340" w:bottom="280" w:left="1600" w:header="720" w:footer="720" w:gutter="0"/>
          <w:cols w:space="720"/>
        </w:sectPr>
      </w:pPr>
    </w:p>
    <w:p w:rsidR="004A5ECA" w:rsidRDefault="00B55F19">
      <w:pPr>
        <w:pStyle w:val="a4"/>
        <w:numPr>
          <w:ilvl w:val="1"/>
          <w:numId w:val="2"/>
        </w:numPr>
        <w:tabs>
          <w:tab w:val="left" w:pos="1375"/>
        </w:tabs>
        <w:spacing w:before="68" w:line="276" w:lineRule="auto"/>
        <w:ind w:right="508" w:firstLine="707"/>
        <w:jc w:val="both"/>
        <w:rPr>
          <w:sz w:val="24"/>
        </w:rPr>
      </w:pPr>
      <w:r>
        <w:rPr>
          <w:sz w:val="24"/>
        </w:rPr>
        <w:lastRenderedPageBreak/>
        <w:t xml:space="preserve">Положение о проведении </w:t>
      </w:r>
      <w:proofErr w:type="gramStart"/>
      <w:r>
        <w:rPr>
          <w:sz w:val="24"/>
        </w:rPr>
        <w:t xml:space="preserve">выборов руководителя </w:t>
      </w:r>
      <w:r>
        <w:rPr>
          <w:i/>
          <w:sz w:val="24"/>
        </w:rPr>
        <w:t xml:space="preserve">председателя </w:t>
      </w:r>
      <w:r>
        <w:rPr>
          <w:sz w:val="24"/>
        </w:rPr>
        <w:t>совета обучающихся общеобразовательной организации</w:t>
      </w:r>
      <w:proofErr w:type="gramEnd"/>
      <w:r>
        <w:rPr>
          <w:sz w:val="24"/>
        </w:rPr>
        <w:t xml:space="preserve">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:rsidR="004A5ECA" w:rsidRDefault="00B55F19">
      <w:pPr>
        <w:pStyle w:val="a4"/>
        <w:numPr>
          <w:ilvl w:val="1"/>
          <w:numId w:val="2"/>
        </w:numPr>
        <w:tabs>
          <w:tab w:val="left" w:pos="1224"/>
        </w:tabs>
        <w:spacing w:before="1" w:line="278" w:lineRule="auto"/>
        <w:ind w:right="513" w:firstLine="707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(или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9"/>
          <w:sz w:val="24"/>
        </w:rPr>
        <w:t xml:space="preserve"> </w:t>
      </w:r>
      <w:r>
        <w:rPr>
          <w:sz w:val="24"/>
        </w:rPr>
        <w:t>и разделов) в новой редакции предыдущая редакция автоматически утрачивает силу.</w:t>
      </w:r>
    </w:p>
    <w:p w:rsidR="004A5ECA" w:rsidRDefault="004A5ECA">
      <w:pPr>
        <w:spacing w:line="278" w:lineRule="auto"/>
        <w:jc w:val="both"/>
        <w:rPr>
          <w:sz w:val="24"/>
        </w:rPr>
        <w:sectPr w:rsidR="004A5ECA">
          <w:pgSz w:w="11910" w:h="16840"/>
          <w:pgMar w:top="1040" w:right="340" w:bottom="280" w:left="1600" w:header="720" w:footer="720" w:gutter="0"/>
          <w:cols w:space="720"/>
        </w:sectPr>
      </w:pPr>
    </w:p>
    <w:p w:rsidR="004A5ECA" w:rsidRDefault="00B55F19">
      <w:pPr>
        <w:pStyle w:val="5"/>
        <w:spacing w:before="73"/>
        <w:ind w:right="409"/>
        <w:jc w:val="center"/>
      </w:pPr>
      <w:r>
        <w:lastRenderedPageBreak/>
        <w:t>Основные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выборов</w:t>
      </w:r>
      <w:r>
        <w:rPr>
          <w:spacing w:val="-2"/>
        </w:rPr>
        <w:t xml:space="preserve"> руководителя</w:t>
      </w:r>
    </w:p>
    <w:p w:rsidR="004A5ECA" w:rsidRDefault="00B55F19">
      <w:pPr>
        <w:ind w:right="409"/>
        <w:jc w:val="center"/>
        <w:rPr>
          <w:b/>
          <w:sz w:val="24"/>
        </w:rPr>
      </w:pPr>
      <w:r>
        <w:rPr>
          <w:b/>
          <w:i/>
          <w:sz w:val="24"/>
        </w:rPr>
        <w:t>председателя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обучающихся</w:t>
      </w:r>
      <w:proofErr w:type="gramEnd"/>
      <w:r>
        <w:rPr>
          <w:b/>
          <w:spacing w:val="-2"/>
          <w:sz w:val="24"/>
        </w:rPr>
        <w:t>.</w:t>
      </w:r>
    </w:p>
    <w:p w:rsidR="004A5ECA" w:rsidRDefault="004A5ECA">
      <w:pPr>
        <w:pStyle w:val="a3"/>
        <w:spacing w:before="47" w:after="1"/>
        <w:rPr>
          <w:b/>
          <w:sz w:val="20"/>
        </w:rPr>
      </w:pPr>
    </w:p>
    <w:tbl>
      <w:tblPr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687"/>
        <w:gridCol w:w="2694"/>
        <w:gridCol w:w="2693"/>
      </w:tblGrid>
      <w:tr w:rsidR="004A5ECA">
        <w:trPr>
          <w:trHeight w:val="664"/>
        </w:trPr>
        <w:tc>
          <w:tcPr>
            <w:tcW w:w="566" w:type="dxa"/>
          </w:tcPr>
          <w:p w:rsidR="004A5ECA" w:rsidRDefault="00B55F19">
            <w:pPr>
              <w:pStyle w:val="TableParagraph"/>
              <w:spacing w:before="176"/>
              <w:ind w:left="16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before="176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before="176"/>
              <w:ind w:left="33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693" w:type="dxa"/>
          </w:tcPr>
          <w:p w:rsidR="004A5ECA" w:rsidRDefault="00B55F19">
            <w:pPr>
              <w:pStyle w:val="TableParagraph"/>
              <w:spacing w:before="176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</w:tr>
      <w:tr w:rsidR="004A5ECA">
        <w:trPr>
          <w:trHeight w:val="702"/>
        </w:trPr>
        <w:tc>
          <w:tcPr>
            <w:tcW w:w="566" w:type="dxa"/>
          </w:tcPr>
          <w:p w:rsidR="004A5ECA" w:rsidRDefault="00B55F19">
            <w:pPr>
              <w:pStyle w:val="TableParagraph"/>
              <w:spacing w:before="195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before="78"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первого</w:t>
            </w:r>
          </w:p>
          <w:p w:rsidR="004A5ECA" w:rsidRDefault="00B55F19">
            <w:pPr>
              <w:pStyle w:val="TableParagraph"/>
              <w:spacing w:line="256" w:lineRule="exact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совещания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line="201" w:lineRule="auto"/>
              <w:ind w:left="458" w:right="4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proofErr w:type="gramStart"/>
            <w:r>
              <w:rPr>
                <w:sz w:val="24"/>
              </w:rPr>
              <w:t>позднее</w:t>
            </w:r>
            <w:proofErr w:type="gramEnd"/>
            <w:r>
              <w:rPr>
                <w:sz w:val="24"/>
              </w:rPr>
              <w:t xml:space="preserve"> чем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4A5ECA" w:rsidRDefault="00B55F19">
            <w:pPr>
              <w:pStyle w:val="TableParagraph"/>
              <w:spacing w:line="220" w:lineRule="exact"/>
              <w:ind w:left="166" w:righ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4A5ECA" w:rsidRDefault="00B55F19">
            <w:pPr>
              <w:pStyle w:val="TableParagraph"/>
              <w:spacing w:before="195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организаторы</w:t>
            </w:r>
            <w:r>
              <w:rPr>
                <w:spacing w:val="-2"/>
                <w:sz w:val="24"/>
              </w:rPr>
              <w:t xml:space="preserve"> выборов</w:t>
            </w:r>
          </w:p>
        </w:tc>
      </w:tr>
      <w:tr w:rsidR="004A5ECA">
        <w:trPr>
          <w:trHeight w:val="702"/>
        </w:trPr>
        <w:tc>
          <w:tcPr>
            <w:tcW w:w="566" w:type="dxa"/>
          </w:tcPr>
          <w:p w:rsidR="004A5ECA" w:rsidRDefault="00B55F19">
            <w:pPr>
              <w:pStyle w:val="TableParagraph"/>
              <w:spacing w:before="198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before="114" w:line="204" w:lineRule="auto"/>
              <w:ind w:left="1409" w:hanging="114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выборов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line="219" w:lineRule="exact"/>
              <w:ind w:left="166" w:right="15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первом</w:t>
            </w:r>
          </w:p>
          <w:p w:rsidR="004A5ECA" w:rsidRDefault="00B55F19">
            <w:pPr>
              <w:pStyle w:val="TableParagraph"/>
              <w:spacing w:line="232" w:lineRule="exact"/>
              <w:ind w:left="169" w:righ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организационном </w:t>
            </w:r>
            <w:proofErr w:type="gramStart"/>
            <w:r>
              <w:rPr>
                <w:spacing w:val="-2"/>
                <w:sz w:val="24"/>
              </w:rPr>
              <w:t>совещании</w:t>
            </w:r>
            <w:proofErr w:type="gramEnd"/>
          </w:p>
        </w:tc>
        <w:tc>
          <w:tcPr>
            <w:tcW w:w="2693" w:type="dxa"/>
          </w:tcPr>
          <w:p w:rsidR="004A5ECA" w:rsidRDefault="00B55F19">
            <w:pPr>
              <w:pStyle w:val="TableParagraph"/>
              <w:spacing w:before="198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организаторы</w:t>
            </w:r>
            <w:r>
              <w:rPr>
                <w:spacing w:val="-2"/>
                <w:sz w:val="24"/>
              </w:rPr>
              <w:t xml:space="preserve"> выборов</w:t>
            </w:r>
          </w:p>
        </w:tc>
      </w:tr>
      <w:tr w:rsidR="004A5ECA">
        <w:trPr>
          <w:trHeight w:val="1062"/>
        </w:trPr>
        <w:tc>
          <w:tcPr>
            <w:tcW w:w="566" w:type="dxa"/>
          </w:tcPr>
          <w:p w:rsidR="004A5ECA" w:rsidRDefault="00B55F19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87" w:type="dxa"/>
          </w:tcPr>
          <w:p w:rsidR="004A5ECA" w:rsidRDefault="004A5ECA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spacing w:line="201" w:lineRule="auto"/>
              <w:ind w:left="1209" w:right="741" w:hanging="45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списков </w:t>
            </w:r>
            <w:r>
              <w:rPr>
                <w:spacing w:val="-2"/>
                <w:sz w:val="24"/>
              </w:rPr>
              <w:t>избирателей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before="176" w:line="204" w:lineRule="auto"/>
              <w:ind w:left="458" w:right="44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proofErr w:type="gramStart"/>
            <w:r>
              <w:rPr>
                <w:sz w:val="24"/>
              </w:rPr>
              <w:t>позднее</w:t>
            </w:r>
            <w:proofErr w:type="gramEnd"/>
            <w:r>
              <w:rPr>
                <w:sz w:val="24"/>
              </w:rPr>
              <w:t xml:space="preserve"> чем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4A5ECA" w:rsidRDefault="00B55F19">
            <w:pPr>
              <w:pStyle w:val="TableParagraph"/>
              <w:spacing w:before="143" w:line="254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4A5ECA" w:rsidRDefault="00B55F19">
            <w:pPr>
              <w:pStyle w:val="TableParagraph"/>
              <w:spacing w:before="12" w:line="204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общеобразовательной </w:t>
            </w:r>
            <w:r>
              <w:rPr>
                <w:sz w:val="24"/>
              </w:rPr>
              <w:t>организации, УИК</w:t>
            </w:r>
          </w:p>
        </w:tc>
      </w:tr>
      <w:tr w:rsidR="004A5ECA">
        <w:trPr>
          <w:trHeight w:val="938"/>
        </w:trPr>
        <w:tc>
          <w:tcPr>
            <w:tcW w:w="566" w:type="dxa"/>
          </w:tcPr>
          <w:p w:rsidR="004A5ECA" w:rsidRDefault="004A5ECA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line="201" w:lineRule="auto"/>
              <w:ind w:left="393" w:right="386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ученической избирательной комиссии</w:t>
            </w:r>
          </w:p>
          <w:p w:rsidR="004A5ECA" w:rsidRDefault="00B55F19">
            <w:pPr>
              <w:pStyle w:val="TableParagraph"/>
              <w:spacing w:line="236" w:lineRule="exact"/>
              <w:ind w:left="111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общеобразовательной </w:t>
            </w:r>
            <w:r>
              <w:rPr>
                <w:sz w:val="24"/>
              </w:rPr>
              <w:t>организации (УИК)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before="112" w:line="204" w:lineRule="auto"/>
              <w:ind w:left="458" w:right="4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proofErr w:type="gramStart"/>
            <w:r>
              <w:rPr>
                <w:sz w:val="24"/>
              </w:rPr>
              <w:t>позднее</w:t>
            </w:r>
            <w:proofErr w:type="gramEnd"/>
            <w:r>
              <w:rPr>
                <w:sz w:val="24"/>
              </w:rPr>
              <w:t xml:space="preserve"> чем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4A5ECA" w:rsidRDefault="004A5ECA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spacing w:before="1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организаторы</w:t>
            </w:r>
            <w:r>
              <w:rPr>
                <w:spacing w:val="-2"/>
                <w:sz w:val="24"/>
              </w:rPr>
              <w:t xml:space="preserve"> выборов</w:t>
            </w:r>
          </w:p>
        </w:tc>
      </w:tr>
      <w:tr w:rsidR="004A5ECA">
        <w:trPr>
          <w:trHeight w:val="702"/>
        </w:trPr>
        <w:tc>
          <w:tcPr>
            <w:tcW w:w="566" w:type="dxa"/>
          </w:tcPr>
          <w:p w:rsidR="004A5ECA" w:rsidRDefault="00B55F19">
            <w:pPr>
              <w:pStyle w:val="TableParagraph"/>
              <w:spacing w:before="195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before="195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УИК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line="201" w:lineRule="auto"/>
              <w:ind w:left="458" w:right="4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proofErr w:type="gramStart"/>
            <w:r>
              <w:rPr>
                <w:sz w:val="24"/>
              </w:rPr>
              <w:t>позднее</w:t>
            </w:r>
            <w:proofErr w:type="gramEnd"/>
            <w:r>
              <w:rPr>
                <w:sz w:val="24"/>
              </w:rPr>
              <w:t xml:space="preserve"> чем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4A5ECA" w:rsidRDefault="00B55F19">
            <w:pPr>
              <w:pStyle w:val="TableParagraph"/>
              <w:spacing w:line="220" w:lineRule="exact"/>
              <w:ind w:left="166" w:righ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4A5ECA" w:rsidRDefault="00B55F19">
            <w:pPr>
              <w:pStyle w:val="TableParagraph"/>
              <w:spacing w:before="80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организаторы</w:t>
            </w:r>
            <w:r>
              <w:rPr>
                <w:spacing w:val="-2"/>
                <w:sz w:val="24"/>
              </w:rPr>
              <w:t xml:space="preserve"> выборов</w:t>
            </w:r>
          </w:p>
        </w:tc>
      </w:tr>
      <w:tr w:rsidR="004A5ECA">
        <w:trPr>
          <w:trHeight w:val="662"/>
        </w:trPr>
        <w:tc>
          <w:tcPr>
            <w:tcW w:w="566" w:type="dxa"/>
          </w:tcPr>
          <w:p w:rsidR="004A5ECA" w:rsidRDefault="00B55F19">
            <w:pPr>
              <w:pStyle w:val="TableParagraph"/>
              <w:spacing w:before="171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before="106" w:line="192" w:lineRule="auto"/>
              <w:ind w:left="1209" w:right="47" w:hanging="656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списков </w:t>
            </w:r>
            <w:r>
              <w:rPr>
                <w:spacing w:val="-2"/>
                <w:sz w:val="24"/>
              </w:rPr>
              <w:t>избирателей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line="192" w:lineRule="auto"/>
              <w:ind w:left="458" w:right="4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proofErr w:type="gramStart"/>
            <w:r>
              <w:rPr>
                <w:sz w:val="24"/>
              </w:rPr>
              <w:t>позднее</w:t>
            </w:r>
            <w:proofErr w:type="gramEnd"/>
            <w:r>
              <w:rPr>
                <w:sz w:val="24"/>
              </w:rPr>
              <w:t xml:space="preserve"> чем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4A5ECA" w:rsidRDefault="00B55F19">
            <w:pPr>
              <w:pStyle w:val="TableParagraph"/>
              <w:spacing w:line="205" w:lineRule="exact"/>
              <w:ind w:left="166" w:righ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4A5ECA" w:rsidRDefault="00B55F19">
            <w:pPr>
              <w:pStyle w:val="TableParagraph"/>
              <w:spacing w:line="199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4A5ECA" w:rsidRDefault="00B55F19">
            <w:pPr>
              <w:pStyle w:val="TableParagraph"/>
              <w:spacing w:before="2" w:line="22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общеобразовательной организации</w:t>
            </w:r>
          </w:p>
        </w:tc>
      </w:tr>
      <w:tr w:rsidR="004A5ECA">
        <w:trPr>
          <w:trHeight w:val="661"/>
        </w:trPr>
        <w:tc>
          <w:tcPr>
            <w:tcW w:w="566" w:type="dxa"/>
          </w:tcPr>
          <w:p w:rsidR="004A5ECA" w:rsidRDefault="00B55F19">
            <w:pPr>
              <w:pStyle w:val="TableParagraph"/>
              <w:spacing w:before="171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line="192" w:lineRule="auto"/>
              <w:ind w:left="427" w:right="47" w:firstLine="141"/>
              <w:rPr>
                <w:sz w:val="24"/>
              </w:rPr>
            </w:pPr>
            <w:proofErr w:type="gramStart"/>
            <w:r>
              <w:rPr>
                <w:sz w:val="24"/>
              </w:rPr>
              <w:t>Выдвижение кандидатов (представление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  <w:p w:rsidR="004A5ECA" w:rsidRDefault="00B55F19">
            <w:pPr>
              <w:pStyle w:val="TableParagraph"/>
              <w:spacing w:line="205" w:lineRule="exact"/>
              <w:ind w:left="111" w:right="103"/>
              <w:jc w:val="center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УИК)</w:t>
            </w:r>
            <w:proofErr w:type="gramEnd"/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line="192" w:lineRule="auto"/>
              <w:ind w:left="166" w:right="1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 день до дня</w:t>
            </w:r>
          </w:p>
          <w:p w:rsidR="004A5ECA" w:rsidRDefault="00B55F19">
            <w:pPr>
              <w:pStyle w:val="TableParagraph"/>
              <w:spacing w:line="205" w:lineRule="exact"/>
              <w:ind w:left="166" w:righ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4A5ECA" w:rsidRDefault="00B55F19">
            <w:pPr>
              <w:pStyle w:val="TableParagraph"/>
              <w:spacing w:before="171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кандидаты,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УИК</w:t>
            </w:r>
          </w:p>
        </w:tc>
      </w:tr>
      <w:tr w:rsidR="004A5ECA">
        <w:trPr>
          <w:trHeight w:val="1106"/>
        </w:trPr>
        <w:tc>
          <w:tcPr>
            <w:tcW w:w="566" w:type="dxa"/>
          </w:tcPr>
          <w:p w:rsidR="004A5ECA" w:rsidRDefault="004A5ECA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line="192" w:lineRule="auto"/>
              <w:ind w:left="111" w:right="102"/>
              <w:jc w:val="center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кандидатам образца подписного листа и</w:t>
            </w:r>
          </w:p>
          <w:p w:rsidR="004A5ECA" w:rsidRDefault="00B55F19">
            <w:pPr>
              <w:pStyle w:val="TableParagraph"/>
              <w:spacing w:line="222" w:lineRule="exact"/>
              <w:ind w:left="165" w:right="159"/>
              <w:jc w:val="center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подписей избирателей, необходимых для регистрации кандидата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before="108" w:line="192" w:lineRule="auto"/>
              <w:ind w:left="595" w:firstLine="158"/>
              <w:rPr>
                <w:sz w:val="24"/>
              </w:rPr>
            </w:pPr>
            <w:r>
              <w:rPr>
                <w:sz w:val="24"/>
              </w:rPr>
              <w:t xml:space="preserve">сразу после </w:t>
            </w:r>
            <w:r>
              <w:rPr>
                <w:spacing w:val="-2"/>
                <w:sz w:val="24"/>
              </w:rPr>
              <w:t>представления</w:t>
            </w:r>
          </w:p>
          <w:p w:rsidR="004A5ECA" w:rsidRDefault="00B55F19">
            <w:pPr>
              <w:pStyle w:val="TableParagraph"/>
              <w:spacing w:before="1" w:line="192" w:lineRule="auto"/>
              <w:ind w:left="1094" w:hanging="980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кандидатом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УИК</w:t>
            </w:r>
          </w:p>
        </w:tc>
        <w:tc>
          <w:tcPr>
            <w:tcW w:w="2693" w:type="dxa"/>
          </w:tcPr>
          <w:p w:rsidR="004A5ECA" w:rsidRDefault="004A5ECA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spacing w:before="1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УИК</w:t>
            </w:r>
          </w:p>
        </w:tc>
      </w:tr>
      <w:tr w:rsidR="004A5ECA">
        <w:trPr>
          <w:trHeight w:val="1102"/>
        </w:trPr>
        <w:tc>
          <w:tcPr>
            <w:tcW w:w="566" w:type="dxa"/>
          </w:tcPr>
          <w:p w:rsidR="004A5ECA" w:rsidRDefault="004A5ECA">
            <w:pPr>
              <w:pStyle w:val="TableParagraph"/>
              <w:spacing w:before="115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687" w:type="dxa"/>
          </w:tcPr>
          <w:p w:rsidR="004A5ECA" w:rsidRDefault="004A5ECA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spacing w:before="1" w:line="192" w:lineRule="auto"/>
              <w:ind w:left="458" w:right="47" w:hanging="34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составе группы поддержки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line="192" w:lineRule="auto"/>
              <w:ind w:left="187" w:right="172" w:firstLine="566"/>
              <w:rPr>
                <w:sz w:val="24"/>
              </w:rPr>
            </w:pPr>
            <w:r>
              <w:rPr>
                <w:sz w:val="24"/>
              </w:rPr>
              <w:t>сразу после 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4A5ECA" w:rsidRDefault="00B55F19">
            <w:pPr>
              <w:pStyle w:val="TableParagraph"/>
              <w:spacing w:line="220" w:lineRule="exact"/>
              <w:ind w:left="166" w:right="157"/>
              <w:jc w:val="center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(перед началом сбора </w:t>
            </w:r>
            <w:r>
              <w:rPr>
                <w:spacing w:val="-2"/>
                <w:sz w:val="24"/>
              </w:rPr>
              <w:t>подписей)</w:t>
            </w:r>
          </w:p>
        </w:tc>
        <w:tc>
          <w:tcPr>
            <w:tcW w:w="2693" w:type="dxa"/>
          </w:tcPr>
          <w:p w:rsidR="004A5ECA" w:rsidRDefault="004A5ECA">
            <w:pPr>
              <w:pStyle w:val="TableParagraph"/>
              <w:spacing w:before="115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кандидат</w:t>
            </w:r>
          </w:p>
        </w:tc>
      </w:tr>
      <w:tr w:rsidR="004A5ECA">
        <w:trPr>
          <w:trHeight w:val="662"/>
        </w:trPr>
        <w:tc>
          <w:tcPr>
            <w:tcW w:w="566" w:type="dxa"/>
          </w:tcPr>
          <w:p w:rsidR="004A5ECA" w:rsidRDefault="00B55F19">
            <w:pPr>
              <w:pStyle w:val="TableParagraph"/>
              <w:spacing w:before="171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before="17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подписей</w:t>
            </w:r>
            <w:r>
              <w:rPr>
                <w:spacing w:val="-2"/>
                <w:sz w:val="24"/>
              </w:rPr>
              <w:t xml:space="preserve"> избирателей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line="192" w:lineRule="auto"/>
              <w:ind w:left="161" w:firstLine="192"/>
              <w:rPr>
                <w:sz w:val="24"/>
              </w:rPr>
            </w:pPr>
            <w:r>
              <w:rPr>
                <w:sz w:val="24"/>
              </w:rPr>
              <w:t>со дня выдвижения кандидата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4A5ECA" w:rsidRDefault="00B55F19">
            <w:pPr>
              <w:pStyle w:val="TableParagraph"/>
              <w:spacing w:line="205" w:lineRule="exact"/>
              <w:ind w:left="348"/>
              <w:rPr>
                <w:sz w:val="24"/>
              </w:rPr>
            </w:pPr>
            <w:r>
              <w:rPr>
                <w:sz w:val="24"/>
              </w:rPr>
              <w:t xml:space="preserve">до дня </w:t>
            </w:r>
            <w:r>
              <w:rPr>
                <w:spacing w:val="-2"/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4A5ECA" w:rsidRDefault="00B55F19">
            <w:pPr>
              <w:pStyle w:val="TableParagraph"/>
              <w:spacing w:line="192" w:lineRule="auto"/>
              <w:ind w:left="779" w:hanging="689"/>
              <w:rPr>
                <w:sz w:val="24"/>
              </w:rPr>
            </w:pPr>
            <w:r>
              <w:rPr>
                <w:sz w:val="24"/>
              </w:rPr>
              <w:t>кандидат,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2"/>
                <w:sz w:val="24"/>
              </w:rPr>
              <w:t>поддержки</w:t>
            </w:r>
          </w:p>
        </w:tc>
      </w:tr>
      <w:tr w:rsidR="004A5ECA">
        <w:trPr>
          <w:trHeight w:val="662"/>
        </w:trPr>
        <w:tc>
          <w:tcPr>
            <w:tcW w:w="566" w:type="dxa"/>
          </w:tcPr>
          <w:p w:rsidR="004A5ECA" w:rsidRDefault="00B55F19">
            <w:pPr>
              <w:pStyle w:val="TableParagraph"/>
              <w:spacing w:before="171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before="106" w:line="192" w:lineRule="auto"/>
              <w:ind w:left="1209" w:right="47" w:hanging="1023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подписей </w:t>
            </w:r>
            <w:r>
              <w:rPr>
                <w:spacing w:val="-2"/>
                <w:sz w:val="24"/>
              </w:rPr>
              <w:t>избирателей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line="192" w:lineRule="auto"/>
              <w:ind w:left="494" w:right="4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proofErr w:type="gramStart"/>
            <w:r>
              <w:rPr>
                <w:sz w:val="24"/>
              </w:rPr>
              <w:t>позднее</w:t>
            </w:r>
            <w:proofErr w:type="gramEnd"/>
            <w:r>
              <w:rPr>
                <w:sz w:val="24"/>
              </w:rPr>
              <w:t xml:space="preserve"> чем 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4A5ECA" w:rsidRDefault="00B55F19">
            <w:pPr>
              <w:pStyle w:val="TableParagraph"/>
              <w:spacing w:line="205" w:lineRule="exact"/>
              <w:ind w:left="166" w:righ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4A5ECA" w:rsidRDefault="00B55F19">
            <w:pPr>
              <w:pStyle w:val="TableParagraph"/>
              <w:spacing w:before="171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кандидат</w:t>
            </w:r>
          </w:p>
        </w:tc>
      </w:tr>
      <w:tr w:rsidR="004A5ECA">
        <w:trPr>
          <w:trHeight w:val="883"/>
        </w:trPr>
        <w:tc>
          <w:tcPr>
            <w:tcW w:w="566" w:type="dxa"/>
          </w:tcPr>
          <w:p w:rsidR="004A5ECA" w:rsidRDefault="004A5EC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before="216" w:line="192" w:lineRule="auto"/>
              <w:ind w:left="364" w:right="47" w:hanging="14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подписей,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собранных кандидатом для регистрации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line="192" w:lineRule="auto"/>
              <w:ind w:left="141" w:right="129" w:hanging="5"/>
              <w:jc w:val="center"/>
              <w:rPr>
                <w:sz w:val="24"/>
              </w:rPr>
            </w:pPr>
            <w:r>
              <w:rPr>
                <w:sz w:val="24"/>
              </w:rPr>
              <w:t>в течение трех дней со дня представления подписей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кандидатом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A5ECA" w:rsidRDefault="00B55F19">
            <w:pPr>
              <w:pStyle w:val="TableParagraph"/>
              <w:spacing w:line="205" w:lineRule="exact"/>
              <w:ind w:left="166" w:right="1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УИК</w:t>
            </w:r>
          </w:p>
        </w:tc>
        <w:tc>
          <w:tcPr>
            <w:tcW w:w="2693" w:type="dxa"/>
          </w:tcPr>
          <w:p w:rsidR="004A5ECA" w:rsidRDefault="004A5EC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УИК</w:t>
            </w:r>
          </w:p>
        </w:tc>
      </w:tr>
      <w:tr w:rsidR="004A5ECA">
        <w:trPr>
          <w:trHeight w:val="661"/>
        </w:trPr>
        <w:tc>
          <w:tcPr>
            <w:tcW w:w="566" w:type="dxa"/>
          </w:tcPr>
          <w:p w:rsidR="004A5ECA" w:rsidRDefault="00B55F19">
            <w:pPr>
              <w:pStyle w:val="TableParagraph"/>
              <w:spacing w:before="171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line="192" w:lineRule="auto"/>
              <w:ind w:left="259" w:right="251" w:firstLine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Регистрация кандидатов (принятие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  <w:p w:rsidR="004A5ECA" w:rsidRDefault="00B55F19">
            <w:pPr>
              <w:pStyle w:val="TableParagraph"/>
              <w:spacing w:line="205" w:lineRule="exact"/>
              <w:ind w:left="111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регистрации)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before="106" w:line="192" w:lineRule="auto"/>
              <w:ind w:left="862" w:hanging="617"/>
              <w:rPr>
                <w:sz w:val="24"/>
              </w:rPr>
            </w:pPr>
            <w:r>
              <w:rPr>
                <w:sz w:val="24"/>
              </w:rPr>
              <w:t>сразу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проверки </w:t>
            </w:r>
            <w:r>
              <w:rPr>
                <w:spacing w:val="-2"/>
                <w:sz w:val="24"/>
              </w:rPr>
              <w:t>подписей</w:t>
            </w:r>
          </w:p>
        </w:tc>
        <w:tc>
          <w:tcPr>
            <w:tcW w:w="2693" w:type="dxa"/>
          </w:tcPr>
          <w:p w:rsidR="004A5ECA" w:rsidRDefault="00B55F19">
            <w:pPr>
              <w:pStyle w:val="TableParagraph"/>
              <w:spacing w:before="171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УИК</w:t>
            </w:r>
          </w:p>
        </w:tc>
      </w:tr>
      <w:tr w:rsidR="004A5ECA">
        <w:trPr>
          <w:trHeight w:val="1103"/>
        </w:trPr>
        <w:tc>
          <w:tcPr>
            <w:tcW w:w="566" w:type="dxa"/>
          </w:tcPr>
          <w:p w:rsidR="004A5ECA" w:rsidRDefault="004A5ECA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687" w:type="dxa"/>
          </w:tcPr>
          <w:p w:rsidR="004A5ECA" w:rsidRDefault="004A5ECA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агитации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line="199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  <w:p w:rsidR="004A5ECA" w:rsidRDefault="00B55F19">
            <w:pPr>
              <w:pStyle w:val="TableParagraph"/>
              <w:spacing w:before="17" w:line="192" w:lineRule="auto"/>
              <w:ind w:left="115" w:right="109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выдвижения кандидата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заканчивается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одни сутки до дня</w:t>
            </w:r>
          </w:p>
          <w:p w:rsidR="004A5ECA" w:rsidRDefault="00B55F19">
            <w:pPr>
              <w:pStyle w:val="TableParagraph"/>
              <w:spacing w:line="205" w:lineRule="exact"/>
              <w:ind w:left="166" w:righ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4A5ECA" w:rsidRDefault="004A5ECA">
            <w:pPr>
              <w:pStyle w:val="TableParagraph"/>
              <w:spacing w:before="50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spacing w:before="1" w:line="192" w:lineRule="auto"/>
              <w:ind w:left="779" w:hanging="689"/>
              <w:rPr>
                <w:sz w:val="24"/>
              </w:rPr>
            </w:pPr>
            <w:r>
              <w:rPr>
                <w:sz w:val="24"/>
              </w:rPr>
              <w:t>кандидат,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2"/>
                <w:sz w:val="24"/>
              </w:rPr>
              <w:t>поддержки</w:t>
            </w:r>
          </w:p>
        </w:tc>
      </w:tr>
      <w:tr w:rsidR="004A5ECA">
        <w:trPr>
          <w:trHeight w:val="443"/>
        </w:trPr>
        <w:tc>
          <w:tcPr>
            <w:tcW w:w="566" w:type="dxa"/>
          </w:tcPr>
          <w:p w:rsidR="004A5ECA" w:rsidRDefault="00B55F19">
            <w:pPr>
              <w:pStyle w:val="TableParagraph"/>
              <w:spacing w:before="63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line="229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дебатов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кандидатов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line="220" w:lineRule="exact"/>
              <w:ind w:left="1094" w:hanging="8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установленные </w:t>
            </w:r>
            <w:r>
              <w:rPr>
                <w:spacing w:val="-4"/>
                <w:sz w:val="24"/>
              </w:rPr>
              <w:t>УИК</w:t>
            </w:r>
          </w:p>
        </w:tc>
        <w:tc>
          <w:tcPr>
            <w:tcW w:w="2693" w:type="dxa"/>
          </w:tcPr>
          <w:p w:rsidR="004A5ECA" w:rsidRDefault="00B55F19">
            <w:pPr>
              <w:pStyle w:val="TableParagraph"/>
              <w:spacing w:before="63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УИК, </w:t>
            </w:r>
            <w:r>
              <w:rPr>
                <w:spacing w:val="-2"/>
                <w:sz w:val="24"/>
              </w:rPr>
              <w:t>кандидаты</w:t>
            </w:r>
          </w:p>
        </w:tc>
      </w:tr>
      <w:tr w:rsidR="004A5ECA">
        <w:trPr>
          <w:trHeight w:val="662"/>
        </w:trPr>
        <w:tc>
          <w:tcPr>
            <w:tcW w:w="566" w:type="dxa"/>
          </w:tcPr>
          <w:p w:rsidR="004A5ECA" w:rsidRDefault="00B55F19">
            <w:pPr>
              <w:pStyle w:val="TableParagraph"/>
              <w:spacing w:before="171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line="192" w:lineRule="auto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нарушения при проведении</w:t>
            </w:r>
          </w:p>
          <w:p w:rsidR="004A5ECA" w:rsidRDefault="00B55F19">
            <w:pPr>
              <w:pStyle w:val="TableParagraph"/>
              <w:spacing w:line="205" w:lineRule="exact"/>
              <w:ind w:left="112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агитации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before="106" w:line="192" w:lineRule="auto"/>
              <w:ind w:left="910" w:right="263" w:hanging="6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выборов</w:t>
            </w:r>
          </w:p>
        </w:tc>
        <w:tc>
          <w:tcPr>
            <w:tcW w:w="2693" w:type="dxa"/>
          </w:tcPr>
          <w:p w:rsidR="004A5ECA" w:rsidRDefault="00B55F19">
            <w:pPr>
              <w:pStyle w:val="TableParagraph"/>
              <w:spacing w:before="171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кандидаты,</w:t>
            </w:r>
            <w:r>
              <w:rPr>
                <w:spacing w:val="-2"/>
                <w:sz w:val="24"/>
              </w:rPr>
              <w:t xml:space="preserve"> избиратели</w:t>
            </w:r>
          </w:p>
        </w:tc>
      </w:tr>
    </w:tbl>
    <w:p w:rsidR="004A5ECA" w:rsidRDefault="004A5ECA">
      <w:pPr>
        <w:jc w:val="center"/>
        <w:rPr>
          <w:sz w:val="24"/>
        </w:rPr>
        <w:sectPr w:rsidR="004A5ECA">
          <w:pgSz w:w="11910" w:h="16840"/>
          <w:pgMar w:top="1040" w:right="340" w:bottom="1007" w:left="1600" w:header="720" w:footer="720" w:gutter="0"/>
          <w:cols w:space="720"/>
        </w:sectPr>
      </w:pPr>
    </w:p>
    <w:tbl>
      <w:tblPr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687"/>
        <w:gridCol w:w="2694"/>
        <w:gridCol w:w="2693"/>
      </w:tblGrid>
      <w:tr w:rsidR="004A5ECA">
        <w:trPr>
          <w:trHeight w:val="664"/>
        </w:trPr>
        <w:tc>
          <w:tcPr>
            <w:tcW w:w="566" w:type="dxa"/>
          </w:tcPr>
          <w:p w:rsidR="004A5ECA" w:rsidRDefault="00B55F19">
            <w:pPr>
              <w:pStyle w:val="TableParagraph"/>
              <w:spacing w:before="176"/>
              <w:ind w:left="39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before="176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before="176"/>
              <w:ind w:left="168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693" w:type="dxa"/>
          </w:tcPr>
          <w:p w:rsidR="004A5ECA" w:rsidRDefault="00B55F19">
            <w:pPr>
              <w:pStyle w:val="TableParagraph"/>
              <w:spacing w:before="176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</w:tr>
      <w:tr w:rsidR="004A5ECA">
        <w:trPr>
          <w:trHeight w:val="1545"/>
        </w:trPr>
        <w:tc>
          <w:tcPr>
            <w:tcW w:w="566" w:type="dxa"/>
          </w:tcPr>
          <w:p w:rsidR="004A5ECA" w:rsidRDefault="004A5ECA">
            <w:pPr>
              <w:pStyle w:val="TableParagraph"/>
              <w:rPr>
                <w:b/>
                <w:sz w:val="24"/>
              </w:rPr>
            </w:pPr>
          </w:p>
          <w:p w:rsidR="004A5ECA" w:rsidRDefault="004A5ECA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ind w:left="11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line="192" w:lineRule="auto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изложенных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жалобе на нарушения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4A5ECA" w:rsidRDefault="00B55F19">
            <w:pPr>
              <w:pStyle w:val="TableParagraph"/>
              <w:spacing w:line="192" w:lineRule="auto"/>
              <w:ind w:left="111" w:right="10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принятие решения по существу (решение</w:t>
            </w:r>
            <w:proofErr w:type="gramEnd"/>
          </w:p>
          <w:p w:rsidR="004A5ECA" w:rsidRDefault="00B55F19">
            <w:pPr>
              <w:pStyle w:val="TableParagraph"/>
              <w:spacing w:line="192" w:lineRule="auto"/>
              <w:ind w:left="111" w:right="102"/>
              <w:jc w:val="center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отмене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кандидата либо решение оставить жалобу</w:t>
            </w:r>
          </w:p>
          <w:p w:rsidR="004A5ECA" w:rsidRDefault="00B55F19">
            <w:pPr>
              <w:pStyle w:val="TableParagraph"/>
              <w:spacing w:line="205" w:lineRule="exact"/>
              <w:ind w:left="111" w:right="102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удовлетворения)</w:t>
            </w:r>
          </w:p>
        </w:tc>
        <w:tc>
          <w:tcPr>
            <w:tcW w:w="2694" w:type="dxa"/>
          </w:tcPr>
          <w:p w:rsidR="004A5ECA" w:rsidRDefault="004A5ECA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spacing w:line="192" w:lineRule="auto"/>
              <w:ind w:left="166" w:right="1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дня после поступления </w:t>
            </w:r>
            <w:r>
              <w:rPr>
                <w:spacing w:val="-2"/>
                <w:sz w:val="24"/>
              </w:rPr>
              <w:t>жалобы</w:t>
            </w:r>
          </w:p>
        </w:tc>
        <w:tc>
          <w:tcPr>
            <w:tcW w:w="2693" w:type="dxa"/>
          </w:tcPr>
          <w:p w:rsidR="004A5ECA" w:rsidRDefault="004A5ECA">
            <w:pPr>
              <w:pStyle w:val="TableParagraph"/>
              <w:rPr>
                <w:b/>
                <w:sz w:val="24"/>
              </w:rPr>
            </w:pPr>
          </w:p>
          <w:p w:rsidR="004A5ECA" w:rsidRDefault="004A5ECA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УИК</w:t>
            </w:r>
          </w:p>
        </w:tc>
      </w:tr>
      <w:tr w:rsidR="004A5ECA">
        <w:trPr>
          <w:trHeight w:val="702"/>
        </w:trPr>
        <w:tc>
          <w:tcPr>
            <w:tcW w:w="566" w:type="dxa"/>
          </w:tcPr>
          <w:p w:rsidR="004A5ECA" w:rsidRDefault="00B55F19">
            <w:pPr>
              <w:pStyle w:val="TableParagraph"/>
              <w:spacing w:before="195"/>
              <w:ind w:left="11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line="201" w:lineRule="auto"/>
              <w:ind w:left="175" w:right="168" w:firstLine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Составление и обнародование списка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кандидатов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(выдвинутых</w:t>
            </w:r>
            <w:proofErr w:type="gramEnd"/>
          </w:p>
          <w:p w:rsidR="004A5ECA" w:rsidRDefault="00B55F19">
            <w:pPr>
              <w:pStyle w:val="TableParagraph"/>
              <w:spacing w:line="220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зарегистрированных)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line="201" w:lineRule="auto"/>
              <w:ind w:left="706" w:firstLine="48"/>
              <w:rPr>
                <w:sz w:val="24"/>
              </w:rPr>
            </w:pPr>
            <w:r>
              <w:rPr>
                <w:sz w:val="24"/>
              </w:rPr>
              <w:t xml:space="preserve">сразу после </w:t>
            </w:r>
            <w:r>
              <w:rPr>
                <w:spacing w:val="-2"/>
                <w:sz w:val="24"/>
              </w:rPr>
              <w:t>выдвижения</w:t>
            </w:r>
          </w:p>
          <w:p w:rsidR="004A5ECA" w:rsidRDefault="00B55F19">
            <w:pPr>
              <w:pStyle w:val="TableParagraph"/>
              <w:spacing w:line="220" w:lineRule="exact"/>
              <w:ind w:left="761"/>
              <w:rPr>
                <w:sz w:val="24"/>
              </w:rPr>
            </w:pPr>
            <w:r>
              <w:rPr>
                <w:spacing w:val="-2"/>
                <w:sz w:val="24"/>
              </w:rPr>
              <w:t>кандидатов</w:t>
            </w:r>
          </w:p>
        </w:tc>
        <w:tc>
          <w:tcPr>
            <w:tcW w:w="2693" w:type="dxa"/>
          </w:tcPr>
          <w:p w:rsidR="004A5ECA" w:rsidRDefault="00B55F19">
            <w:pPr>
              <w:pStyle w:val="TableParagraph"/>
              <w:spacing w:before="195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УИК</w:t>
            </w:r>
          </w:p>
        </w:tc>
      </w:tr>
      <w:tr w:rsidR="004A5ECA">
        <w:trPr>
          <w:trHeight w:val="705"/>
        </w:trPr>
        <w:tc>
          <w:tcPr>
            <w:tcW w:w="566" w:type="dxa"/>
          </w:tcPr>
          <w:p w:rsidR="004A5ECA" w:rsidRDefault="00B55F19">
            <w:pPr>
              <w:pStyle w:val="TableParagraph"/>
              <w:spacing w:before="198"/>
              <w:ind w:left="11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before="114" w:line="204" w:lineRule="auto"/>
              <w:ind w:left="1207" w:right="47" w:hanging="92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бюллетеней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голосования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line="219" w:lineRule="exact"/>
              <w:ind w:left="581" w:hanging="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чем</w:t>
            </w:r>
          </w:p>
          <w:p w:rsidR="004A5ECA" w:rsidRDefault="00B55F19">
            <w:pPr>
              <w:pStyle w:val="TableParagraph"/>
              <w:spacing w:line="236" w:lineRule="exact"/>
              <w:ind w:left="710" w:hanging="13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4A5ECA" w:rsidRDefault="00B55F19">
            <w:pPr>
              <w:pStyle w:val="TableParagraph"/>
              <w:spacing w:before="198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УИК</w:t>
            </w:r>
          </w:p>
        </w:tc>
      </w:tr>
      <w:tr w:rsidR="004A5ECA">
        <w:trPr>
          <w:trHeight w:val="703"/>
        </w:trPr>
        <w:tc>
          <w:tcPr>
            <w:tcW w:w="566" w:type="dxa"/>
          </w:tcPr>
          <w:p w:rsidR="004A5ECA" w:rsidRDefault="00B55F19">
            <w:pPr>
              <w:pStyle w:val="TableParagraph"/>
              <w:spacing w:before="195"/>
              <w:ind w:left="11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before="111" w:line="204" w:lineRule="auto"/>
              <w:ind w:left="655" w:right="47" w:hanging="531"/>
              <w:rPr>
                <w:sz w:val="24"/>
              </w:rPr>
            </w:pPr>
            <w:r>
              <w:rPr>
                <w:sz w:val="24"/>
              </w:rPr>
              <w:t>Оповещение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избирателей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месте и времени голосования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line="204" w:lineRule="auto"/>
              <w:ind w:left="581" w:right="415" w:hanging="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позднее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чем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 дня до </w:t>
            </w:r>
            <w:r>
              <w:rPr>
                <w:spacing w:val="-5"/>
                <w:sz w:val="24"/>
              </w:rPr>
              <w:t>дня</w:t>
            </w:r>
          </w:p>
          <w:p w:rsidR="004A5ECA" w:rsidRDefault="00B55F19">
            <w:pPr>
              <w:pStyle w:val="TableParagraph"/>
              <w:spacing w:line="220" w:lineRule="exact"/>
              <w:ind w:left="710"/>
              <w:rPr>
                <w:sz w:val="24"/>
              </w:rPr>
            </w:pPr>
            <w:r>
              <w:rPr>
                <w:spacing w:val="-2"/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4A5ECA" w:rsidRDefault="00B55F19">
            <w:pPr>
              <w:pStyle w:val="TableParagraph"/>
              <w:spacing w:before="195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УИК</w:t>
            </w:r>
          </w:p>
        </w:tc>
      </w:tr>
      <w:tr w:rsidR="004A5ECA">
        <w:trPr>
          <w:trHeight w:val="702"/>
        </w:trPr>
        <w:tc>
          <w:tcPr>
            <w:tcW w:w="566" w:type="dxa"/>
          </w:tcPr>
          <w:p w:rsidR="004A5ECA" w:rsidRDefault="00B55F19">
            <w:pPr>
              <w:pStyle w:val="TableParagraph"/>
              <w:spacing w:before="198"/>
              <w:ind w:left="11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before="116" w:line="201" w:lineRule="auto"/>
              <w:ind w:left="1128" w:right="320" w:hanging="79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технологического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line="219" w:lineRule="exact"/>
              <w:ind w:left="581" w:hanging="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чем</w:t>
            </w:r>
          </w:p>
          <w:p w:rsidR="004A5ECA" w:rsidRDefault="00B55F19">
            <w:pPr>
              <w:pStyle w:val="TableParagraph"/>
              <w:spacing w:line="232" w:lineRule="exact"/>
              <w:ind w:left="710" w:hanging="13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4A5ECA" w:rsidRDefault="00B55F19">
            <w:pPr>
              <w:pStyle w:val="TableParagraph"/>
              <w:spacing w:before="116" w:line="201" w:lineRule="auto"/>
              <w:ind w:left="1094" w:right="132" w:hanging="948"/>
              <w:rPr>
                <w:sz w:val="24"/>
              </w:rPr>
            </w:pPr>
            <w:r>
              <w:rPr>
                <w:sz w:val="24"/>
              </w:rPr>
              <w:t>организаторы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выборов, </w:t>
            </w:r>
            <w:r>
              <w:rPr>
                <w:spacing w:val="-4"/>
                <w:sz w:val="24"/>
              </w:rPr>
              <w:t>УИК</w:t>
            </w:r>
          </w:p>
        </w:tc>
      </w:tr>
      <w:tr w:rsidR="004A5ECA">
        <w:trPr>
          <w:trHeight w:val="705"/>
        </w:trPr>
        <w:tc>
          <w:tcPr>
            <w:tcW w:w="566" w:type="dxa"/>
          </w:tcPr>
          <w:p w:rsidR="004A5ECA" w:rsidRDefault="00B55F19">
            <w:pPr>
              <w:pStyle w:val="TableParagraph"/>
              <w:spacing w:before="198"/>
              <w:ind w:left="11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line="204" w:lineRule="auto"/>
              <w:ind w:left="460" w:right="47" w:hanging="3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голосования,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:rsidR="004A5ECA" w:rsidRDefault="00B55F19">
            <w:pPr>
              <w:pStyle w:val="TableParagraph"/>
              <w:spacing w:line="219" w:lineRule="exact"/>
              <w:ind w:left="532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стенда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line="204" w:lineRule="auto"/>
              <w:ind w:left="581" w:right="415" w:hanging="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позднее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чем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 дня до </w:t>
            </w:r>
            <w:r>
              <w:rPr>
                <w:spacing w:val="-5"/>
                <w:sz w:val="24"/>
              </w:rPr>
              <w:t>дня</w:t>
            </w:r>
          </w:p>
          <w:p w:rsidR="004A5ECA" w:rsidRDefault="00B55F19">
            <w:pPr>
              <w:pStyle w:val="TableParagraph"/>
              <w:spacing w:line="219" w:lineRule="exact"/>
              <w:ind w:left="710"/>
              <w:rPr>
                <w:sz w:val="24"/>
              </w:rPr>
            </w:pPr>
            <w:r>
              <w:rPr>
                <w:spacing w:val="-2"/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4A5ECA" w:rsidRDefault="00B55F19">
            <w:pPr>
              <w:pStyle w:val="TableParagraph"/>
              <w:spacing w:line="219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4A5ECA" w:rsidRDefault="00B55F19">
            <w:pPr>
              <w:pStyle w:val="TableParagraph"/>
              <w:spacing w:line="23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общеобразовательной </w:t>
            </w:r>
            <w:r>
              <w:rPr>
                <w:sz w:val="24"/>
              </w:rPr>
              <w:t>организации, УИК</w:t>
            </w:r>
          </w:p>
        </w:tc>
      </w:tr>
      <w:tr w:rsidR="004A5ECA">
        <w:trPr>
          <w:trHeight w:val="702"/>
        </w:trPr>
        <w:tc>
          <w:tcPr>
            <w:tcW w:w="566" w:type="dxa"/>
          </w:tcPr>
          <w:p w:rsidR="004A5ECA" w:rsidRDefault="00B55F19">
            <w:pPr>
              <w:pStyle w:val="TableParagraph"/>
              <w:spacing w:before="195"/>
              <w:ind w:left="11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before="111" w:line="204" w:lineRule="auto"/>
              <w:ind w:left="1128" w:right="347" w:hanging="771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технологического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before="195"/>
              <w:ind w:left="166" w:righ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дня </w:t>
            </w:r>
            <w:r>
              <w:rPr>
                <w:spacing w:val="-2"/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4A5ECA" w:rsidRDefault="00B55F19">
            <w:pPr>
              <w:pStyle w:val="TableParagraph"/>
              <w:spacing w:line="201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организаторы выборов, избирательная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  <w:p w:rsidR="004A5ECA" w:rsidRDefault="00B55F19">
            <w:pPr>
              <w:pStyle w:val="TableParagraph"/>
              <w:spacing w:line="22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региона</w:t>
            </w:r>
          </w:p>
        </w:tc>
      </w:tr>
      <w:tr w:rsidR="004A5ECA">
        <w:trPr>
          <w:trHeight w:val="702"/>
        </w:trPr>
        <w:tc>
          <w:tcPr>
            <w:tcW w:w="566" w:type="dxa"/>
          </w:tcPr>
          <w:p w:rsidR="004A5ECA" w:rsidRDefault="00B55F19">
            <w:pPr>
              <w:pStyle w:val="TableParagraph"/>
              <w:spacing w:before="198"/>
              <w:ind w:left="11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before="198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голосования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line="204" w:lineRule="auto"/>
              <w:ind w:left="312" w:right="30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голосования, с 9.00 часов</w:t>
            </w:r>
          </w:p>
          <w:p w:rsidR="004A5ECA" w:rsidRDefault="00B55F19">
            <w:pPr>
              <w:pStyle w:val="TableParagraph"/>
              <w:spacing w:line="217" w:lineRule="exact"/>
              <w:ind w:left="166" w:right="1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15.00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693" w:type="dxa"/>
          </w:tcPr>
          <w:p w:rsidR="004A5ECA" w:rsidRDefault="00B55F19">
            <w:pPr>
              <w:pStyle w:val="TableParagraph"/>
              <w:spacing w:before="198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УИК</w:t>
            </w:r>
          </w:p>
        </w:tc>
      </w:tr>
      <w:tr w:rsidR="004A5ECA">
        <w:trPr>
          <w:trHeight w:val="940"/>
        </w:trPr>
        <w:tc>
          <w:tcPr>
            <w:tcW w:w="566" w:type="dxa"/>
          </w:tcPr>
          <w:p w:rsidR="004A5ECA" w:rsidRDefault="004A5ECA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ind w:left="11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687" w:type="dxa"/>
          </w:tcPr>
          <w:p w:rsidR="004A5ECA" w:rsidRDefault="004A5ECA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голосования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line="204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сразу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голосования с 15.00</w:t>
            </w:r>
          </w:p>
          <w:p w:rsidR="004A5ECA" w:rsidRDefault="00B55F19">
            <w:pPr>
              <w:pStyle w:val="TableParagraph"/>
              <w:spacing w:line="236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день голосования</w:t>
            </w:r>
          </w:p>
        </w:tc>
        <w:tc>
          <w:tcPr>
            <w:tcW w:w="2693" w:type="dxa"/>
          </w:tcPr>
          <w:p w:rsidR="004A5ECA" w:rsidRDefault="004A5ECA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УИК</w:t>
            </w:r>
          </w:p>
        </w:tc>
      </w:tr>
      <w:tr w:rsidR="004A5ECA">
        <w:trPr>
          <w:trHeight w:val="1173"/>
        </w:trPr>
        <w:tc>
          <w:tcPr>
            <w:tcW w:w="566" w:type="dxa"/>
          </w:tcPr>
          <w:p w:rsidR="004A5ECA" w:rsidRDefault="004A5ECA">
            <w:pPr>
              <w:pStyle w:val="TableParagraph"/>
              <w:spacing w:before="154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ind w:left="11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687" w:type="dxa"/>
          </w:tcPr>
          <w:p w:rsidR="004A5ECA" w:rsidRDefault="004A5ECA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spacing w:line="204" w:lineRule="auto"/>
              <w:ind w:left="571" w:right="47" w:hanging="18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кандидата отказаться от должности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line="204" w:lineRule="auto"/>
              <w:ind w:left="148" w:right="138" w:hanging="3"/>
              <w:jc w:val="center"/>
              <w:rPr>
                <w:sz w:val="24"/>
              </w:rPr>
            </w:pPr>
            <w:r>
              <w:rPr>
                <w:sz w:val="24"/>
              </w:rPr>
              <w:t>в течение одного дня 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голосования, до принятия</w:t>
            </w:r>
          </w:p>
          <w:p w:rsidR="004A5ECA" w:rsidRDefault="00B55F19">
            <w:pPr>
              <w:pStyle w:val="TableParagraph"/>
              <w:spacing w:line="221" w:lineRule="exact"/>
              <w:ind w:left="166" w:right="158"/>
              <w:jc w:val="center"/>
              <w:rPr>
                <w:sz w:val="24"/>
              </w:rPr>
            </w:pPr>
            <w:r>
              <w:rPr>
                <w:sz w:val="24"/>
              </w:rPr>
              <w:t>постановления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A5ECA" w:rsidRDefault="00B55F19">
            <w:pPr>
              <w:pStyle w:val="TableParagraph"/>
              <w:spacing w:line="231" w:lineRule="exact"/>
              <w:ind w:left="166" w:right="16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выборов</w:t>
            </w:r>
          </w:p>
        </w:tc>
        <w:tc>
          <w:tcPr>
            <w:tcW w:w="2693" w:type="dxa"/>
          </w:tcPr>
          <w:p w:rsidR="004A5ECA" w:rsidRDefault="00B55F19">
            <w:pPr>
              <w:pStyle w:val="TableParagraph"/>
              <w:spacing w:before="229" w:line="204" w:lineRule="auto"/>
              <w:ind w:left="119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кандидат, набравший наибольшее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голосов</w:t>
            </w:r>
          </w:p>
        </w:tc>
      </w:tr>
      <w:tr w:rsidR="004A5ECA">
        <w:trPr>
          <w:trHeight w:val="938"/>
        </w:trPr>
        <w:tc>
          <w:tcPr>
            <w:tcW w:w="566" w:type="dxa"/>
          </w:tcPr>
          <w:p w:rsidR="004A5ECA" w:rsidRDefault="004A5ECA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ind w:left="11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line="204" w:lineRule="auto"/>
              <w:ind w:left="122" w:right="11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 выборов (принятие</w:t>
            </w:r>
            <w:proofErr w:type="gramEnd"/>
          </w:p>
          <w:p w:rsidR="004A5ECA" w:rsidRDefault="00B55F19">
            <w:pPr>
              <w:pStyle w:val="TableParagraph"/>
              <w:spacing w:line="236" w:lineRule="exact"/>
              <w:ind w:left="352" w:right="348"/>
              <w:jc w:val="center"/>
              <w:rPr>
                <w:sz w:val="24"/>
              </w:rPr>
            </w:pPr>
            <w:r>
              <w:rPr>
                <w:sz w:val="24"/>
              </w:rPr>
              <w:t>постановления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результатах </w:t>
            </w:r>
            <w:r>
              <w:rPr>
                <w:spacing w:val="-2"/>
                <w:sz w:val="24"/>
              </w:rPr>
              <w:t>выборов)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before="111" w:line="204" w:lineRule="auto"/>
              <w:ind w:left="204" w:right="194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proofErr w:type="gramStart"/>
            <w:r>
              <w:rPr>
                <w:sz w:val="24"/>
              </w:rPr>
              <w:t>позднее</w:t>
            </w:r>
            <w:proofErr w:type="gramEnd"/>
            <w:r>
              <w:rPr>
                <w:sz w:val="24"/>
              </w:rPr>
              <w:t xml:space="preserve"> чем на третий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4A5ECA" w:rsidRDefault="004A5ECA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УИК</w:t>
            </w:r>
          </w:p>
        </w:tc>
      </w:tr>
      <w:tr w:rsidR="004A5ECA">
        <w:trPr>
          <w:trHeight w:val="1170"/>
        </w:trPr>
        <w:tc>
          <w:tcPr>
            <w:tcW w:w="566" w:type="dxa"/>
          </w:tcPr>
          <w:p w:rsidR="004A5ECA" w:rsidRDefault="004A5ECA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spacing w:before="1"/>
              <w:ind w:left="11" w:righ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687" w:type="dxa"/>
          </w:tcPr>
          <w:p w:rsidR="004A5ECA" w:rsidRDefault="00B55F19">
            <w:pPr>
              <w:pStyle w:val="TableParagraph"/>
              <w:spacing w:line="201" w:lineRule="auto"/>
              <w:ind w:left="362" w:right="352" w:hanging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Инаугурация избранного руководителя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(председателя,</w:t>
            </w:r>
            <w:proofErr w:type="gramEnd"/>
          </w:p>
          <w:p w:rsidR="004A5ECA" w:rsidRDefault="00B55F19">
            <w:pPr>
              <w:pStyle w:val="TableParagraph"/>
              <w:spacing w:line="204" w:lineRule="auto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президента)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общеобразовательной</w:t>
            </w:r>
          </w:p>
          <w:p w:rsidR="004A5ECA" w:rsidRDefault="00B55F19">
            <w:pPr>
              <w:pStyle w:val="TableParagraph"/>
              <w:spacing w:line="22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694" w:type="dxa"/>
          </w:tcPr>
          <w:p w:rsidR="004A5ECA" w:rsidRDefault="00B55F19">
            <w:pPr>
              <w:pStyle w:val="TableParagraph"/>
              <w:spacing w:before="226" w:line="204" w:lineRule="auto"/>
              <w:ind w:left="377" w:hanging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пятидневный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срок после определения</w:t>
            </w:r>
          </w:p>
          <w:p w:rsidR="004A5ECA" w:rsidRDefault="00B55F19">
            <w:pPr>
              <w:pStyle w:val="TableParagraph"/>
              <w:spacing w:line="244" w:lineRule="exact"/>
              <w:ind w:left="27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выборов</w:t>
            </w:r>
          </w:p>
        </w:tc>
        <w:tc>
          <w:tcPr>
            <w:tcW w:w="2693" w:type="dxa"/>
          </w:tcPr>
          <w:p w:rsidR="004A5ECA" w:rsidRDefault="004A5ECA">
            <w:pPr>
              <w:pStyle w:val="TableParagraph"/>
              <w:spacing w:before="151"/>
              <w:rPr>
                <w:b/>
                <w:sz w:val="24"/>
              </w:rPr>
            </w:pPr>
          </w:p>
          <w:p w:rsidR="004A5ECA" w:rsidRDefault="00B55F19">
            <w:pPr>
              <w:pStyle w:val="TableParagraph"/>
              <w:spacing w:before="1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организаторы</w:t>
            </w:r>
            <w:r>
              <w:rPr>
                <w:spacing w:val="-2"/>
                <w:sz w:val="24"/>
              </w:rPr>
              <w:t xml:space="preserve"> выборов</w:t>
            </w:r>
          </w:p>
        </w:tc>
      </w:tr>
    </w:tbl>
    <w:p w:rsidR="004A5ECA" w:rsidRDefault="004A5ECA">
      <w:pPr>
        <w:jc w:val="center"/>
        <w:rPr>
          <w:sz w:val="24"/>
        </w:rPr>
        <w:sectPr w:rsidR="004A5ECA">
          <w:type w:val="continuous"/>
          <w:pgSz w:w="11910" w:h="16840"/>
          <w:pgMar w:top="1100" w:right="340" w:bottom="280" w:left="1600" w:header="720" w:footer="720" w:gutter="0"/>
          <w:cols w:space="720"/>
        </w:sectPr>
      </w:pPr>
    </w:p>
    <w:p w:rsidR="004A5ECA" w:rsidRDefault="00B55F19">
      <w:pPr>
        <w:spacing w:before="69"/>
        <w:ind w:left="6535" w:right="425" w:firstLine="1023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17"/>
          <w:sz w:val="26"/>
        </w:rPr>
        <w:t xml:space="preserve"> </w:t>
      </w:r>
      <w:r>
        <w:rPr>
          <w:sz w:val="26"/>
        </w:rPr>
        <w:t>№</w:t>
      </w:r>
      <w:r>
        <w:rPr>
          <w:spacing w:val="-16"/>
          <w:sz w:val="26"/>
        </w:rPr>
        <w:t xml:space="preserve"> </w:t>
      </w:r>
      <w:r>
        <w:rPr>
          <w:sz w:val="26"/>
        </w:rPr>
        <w:t>1 к</w:t>
      </w:r>
      <w:r>
        <w:rPr>
          <w:spacing w:val="-12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Положению</w:t>
      </w: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spacing w:before="81"/>
        <w:rPr>
          <w:sz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3"/>
        <w:gridCol w:w="3594"/>
      </w:tblGrid>
      <w:tr w:rsidR="004A5ECA">
        <w:trPr>
          <w:trHeight w:val="551"/>
        </w:trPr>
        <w:tc>
          <w:tcPr>
            <w:tcW w:w="935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4A5ECA" w:rsidRDefault="00B55F19">
            <w:pPr>
              <w:pStyle w:val="TableParagraph"/>
              <w:spacing w:line="225" w:lineRule="exact"/>
              <w:ind w:left="1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(наименование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общеобразовательной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организации)</w:t>
            </w:r>
          </w:p>
        </w:tc>
      </w:tr>
      <w:tr w:rsidR="004A5ECA">
        <w:trPr>
          <w:trHeight w:val="407"/>
        </w:trPr>
        <w:tc>
          <w:tcPr>
            <w:tcW w:w="9357" w:type="dxa"/>
            <w:gridSpan w:val="2"/>
            <w:tcBorders>
              <w:top w:val="single" w:sz="4" w:space="0" w:color="000000"/>
            </w:tcBorders>
          </w:tcPr>
          <w:p w:rsidR="004A5ECA" w:rsidRDefault="00B55F19">
            <w:pPr>
              <w:pStyle w:val="TableParagraph"/>
              <w:spacing w:before="7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(регион,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город,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поселение)</w:t>
            </w:r>
          </w:p>
        </w:tc>
      </w:tr>
      <w:tr w:rsidR="004A5ECA">
        <w:trPr>
          <w:trHeight w:val="716"/>
        </w:trPr>
        <w:tc>
          <w:tcPr>
            <w:tcW w:w="9357" w:type="dxa"/>
            <w:gridSpan w:val="2"/>
          </w:tcPr>
          <w:p w:rsidR="004A5ECA" w:rsidRDefault="00B55F19">
            <w:pPr>
              <w:pStyle w:val="TableParagraph"/>
              <w:spacing w:before="154"/>
              <w:ind w:left="5" w:right="6"/>
              <w:jc w:val="center"/>
              <w:rPr>
                <w:b/>
                <w:sz w:val="40"/>
              </w:rPr>
            </w:pPr>
            <w:r>
              <w:rPr>
                <w:b/>
                <w:spacing w:val="-2"/>
                <w:sz w:val="40"/>
              </w:rPr>
              <w:t>ПОСТАНОВЛЕНИЕ</w:t>
            </w:r>
          </w:p>
        </w:tc>
      </w:tr>
      <w:tr w:rsidR="004A5ECA">
        <w:trPr>
          <w:trHeight w:val="346"/>
        </w:trPr>
        <w:tc>
          <w:tcPr>
            <w:tcW w:w="5763" w:type="dxa"/>
          </w:tcPr>
          <w:p w:rsidR="004A5ECA" w:rsidRDefault="00B55F19">
            <w:pPr>
              <w:pStyle w:val="TableParagraph"/>
              <w:tabs>
                <w:tab w:val="left" w:pos="659"/>
                <w:tab w:val="left" w:pos="2085"/>
                <w:tab w:val="left" w:pos="2687"/>
              </w:tabs>
              <w:spacing w:before="93" w:line="233" w:lineRule="exact"/>
              <w:ind w:left="108"/>
            </w:pPr>
            <w:r>
              <w:rPr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t xml:space="preserve">» 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20</w:t>
            </w:r>
            <w:r>
              <w:rPr>
                <w:u w:val="single"/>
              </w:rPr>
              <w:tab/>
            </w:r>
            <w:r>
              <w:rPr>
                <w:spacing w:val="-4"/>
              </w:rPr>
              <w:t>года</w:t>
            </w:r>
          </w:p>
        </w:tc>
        <w:tc>
          <w:tcPr>
            <w:tcW w:w="3594" w:type="dxa"/>
          </w:tcPr>
          <w:p w:rsidR="004A5ECA" w:rsidRDefault="00B55F19">
            <w:pPr>
              <w:pStyle w:val="TableParagraph"/>
              <w:tabs>
                <w:tab w:val="left" w:pos="867"/>
              </w:tabs>
              <w:spacing w:before="93" w:line="233" w:lineRule="exact"/>
              <w:ind w:right="54"/>
              <w:jc w:val="right"/>
            </w:pPr>
            <w:r>
              <w:t xml:space="preserve">№ </w:t>
            </w:r>
            <w:r>
              <w:rPr>
                <w:u w:val="single"/>
              </w:rPr>
              <w:tab/>
            </w:r>
          </w:p>
        </w:tc>
      </w:tr>
    </w:tbl>
    <w:p w:rsidR="004A5ECA" w:rsidRDefault="004A5ECA">
      <w:pPr>
        <w:pStyle w:val="a3"/>
        <w:spacing w:before="41"/>
        <w:rPr>
          <w:sz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7"/>
      </w:tblGrid>
      <w:tr w:rsidR="004A5ECA">
        <w:trPr>
          <w:trHeight w:val="316"/>
        </w:trPr>
        <w:tc>
          <w:tcPr>
            <w:tcW w:w="9357" w:type="dxa"/>
          </w:tcPr>
          <w:p w:rsidR="004A5ECA" w:rsidRDefault="00B55F19">
            <w:pPr>
              <w:pStyle w:val="TableParagraph"/>
              <w:spacing w:line="296" w:lineRule="exact"/>
              <w:ind w:left="369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ученической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комиссии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выборы</w:t>
            </w:r>
          </w:p>
        </w:tc>
      </w:tr>
      <w:tr w:rsidR="004A5ECA">
        <w:trPr>
          <w:trHeight w:val="463"/>
        </w:trPr>
        <w:tc>
          <w:tcPr>
            <w:tcW w:w="9357" w:type="dxa"/>
          </w:tcPr>
          <w:p w:rsidR="004A5ECA" w:rsidRDefault="00B55F19">
            <w:pPr>
              <w:pStyle w:val="TableParagraph"/>
              <w:spacing w:line="316" w:lineRule="exact"/>
              <w:ind w:left="151" w:right="1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руководителя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председателя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совета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gramStart"/>
            <w:r>
              <w:rPr>
                <w:b/>
                <w:spacing w:val="-2"/>
                <w:sz w:val="28"/>
              </w:rPr>
              <w:t>обучающихся</w:t>
            </w:r>
            <w:proofErr w:type="gramEnd"/>
          </w:p>
        </w:tc>
      </w:tr>
      <w:tr w:rsidR="004A5ECA">
        <w:trPr>
          <w:trHeight w:val="1061"/>
        </w:trPr>
        <w:tc>
          <w:tcPr>
            <w:tcW w:w="9357" w:type="dxa"/>
          </w:tcPr>
          <w:p w:rsidR="004A5ECA" w:rsidRDefault="00B55F19">
            <w:pPr>
              <w:pStyle w:val="TableParagraph"/>
              <w:spacing w:before="137"/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основании положения о проведении </w:t>
            </w:r>
            <w:proofErr w:type="gramStart"/>
            <w:r>
              <w:rPr>
                <w:sz w:val="24"/>
              </w:rPr>
              <w:t xml:space="preserve">выборов руководителя </w:t>
            </w:r>
            <w:r>
              <w:rPr>
                <w:i/>
                <w:sz w:val="24"/>
              </w:rPr>
              <w:t xml:space="preserve">председателя </w:t>
            </w:r>
            <w:r>
              <w:rPr>
                <w:sz w:val="24"/>
              </w:rPr>
              <w:t>совета обучающихся общеобразовательной организации</w:t>
            </w:r>
            <w:proofErr w:type="gramEnd"/>
            <w:r>
              <w:rPr>
                <w:sz w:val="24"/>
              </w:rPr>
              <w:t xml:space="preserve"> организаторы выборов руководителя </w:t>
            </w:r>
            <w:r>
              <w:rPr>
                <w:i/>
                <w:sz w:val="24"/>
              </w:rPr>
              <w:t xml:space="preserve">председателя </w:t>
            </w:r>
            <w:r>
              <w:rPr>
                <w:sz w:val="24"/>
              </w:rPr>
              <w:t>совета обучающихся</w:t>
            </w:r>
          </w:p>
        </w:tc>
      </w:tr>
      <w:tr w:rsidR="004A5ECA">
        <w:trPr>
          <w:trHeight w:val="427"/>
        </w:trPr>
        <w:tc>
          <w:tcPr>
            <w:tcW w:w="9357" w:type="dxa"/>
          </w:tcPr>
          <w:p w:rsidR="004A5ECA" w:rsidRDefault="00B55F19">
            <w:pPr>
              <w:pStyle w:val="TableParagraph"/>
              <w:spacing w:before="8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ПОСТАНОВЛЯЮТ:</w:t>
            </w:r>
          </w:p>
        </w:tc>
      </w:tr>
      <w:tr w:rsidR="004A5ECA">
        <w:trPr>
          <w:trHeight w:val="505"/>
        </w:trPr>
        <w:tc>
          <w:tcPr>
            <w:tcW w:w="9357" w:type="dxa"/>
          </w:tcPr>
          <w:p w:rsidR="004A5ECA" w:rsidRDefault="00B55F19">
            <w:pPr>
              <w:pStyle w:val="TableParagraph"/>
              <w:tabs>
                <w:tab w:val="left" w:pos="8150"/>
              </w:tabs>
              <w:spacing w:before="55"/>
              <w:ind w:left="108"/>
              <w:rPr>
                <w:sz w:val="24"/>
              </w:rPr>
            </w:pPr>
            <w:r>
              <w:rPr>
                <w:sz w:val="24"/>
              </w:rPr>
              <w:t>Сформировать ученическую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избирательную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человек:</w:t>
            </w:r>
          </w:p>
        </w:tc>
      </w:tr>
      <w:tr w:rsidR="004A5ECA">
        <w:trPr>
          <w:trHeight w:val="445"/>
        </w:trPr>
        <w:tc>
          <w:tcPr>
            <w:tcW w:w="9357" w:type="dxa"/>
            <w:tcBorders>
              <w:bottom w:val="single" w:sz="4" w:space="0" w:color="000000"/>
            </w:tcBorders>
          </w:tcPr>
          <w:p w:rsidR="004A5ECA" w:rsidRDefault="00B55F19">
            <w:pPr>
              <w:pStyle w:val="TableParagraph"/>
              <w:spacing w:before="164" w:line="261" w:lineRule="exact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(Ф.И.О.),</w:t>
            </w:r>
          </w:p>
        </w:tc>
      </w:tr>
      <w:tr w:rsidR="004A5ECA">
        <w:trPr>
          <w:trHeight w:val="340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4A5ECA" w:rsidRDefault="00B55F19">
            <w:pPr>
              <w:pStyle w:val="TableParagraph"/>
              <w:spacing w:before="59" w:line="261" w:lineRule="exact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(Ф.И.О.),</w:t>
            </w:r>
          </w:p>
        </w:tc>
      </w:tr>
      <w:tr w:rsidR="004A5ECA">
        <w:trPr>
          <w:trHeight w:val="340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4A5ECA" w:rsidRDefault="00B55F19">
            <w:pPr>
              <w:pStyle w:val="TableParagraph"/>
              <w:spacing w:before="59" w:line="261" w:lineRule="exact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(Ф.И.О.),</w:t>
            </w:r>
          </w:p>
        </w:tc>
      </w:tr>
      <w:tr w:rsidR="004A5ECA">
        <w:trPr>
          <w:trHeight w:val="340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4A5ECA" w:rsidRDefault="00B55F19">
            <w:pPr>
              <w:pStyle w:val="TableParagraph"/>
              <w:spacing w:before="59" w:line="261" w:lineRule="exact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(Ф.И.О.),</w:t>
            </w:r>
          </w:p>
        </w:tc>
      </w:tr>
      <w:tr w:rsidR="004A5ECA">
        <w:trPr>
          <w:trHeight w:val="340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4A5ECA" w:rsidRDefault="00B55F19">
            <w:pPr>
              <w:pStyle w:val="TableParagraph"/>
              <w:spacing w:before="59" w:line="261" w:lineRule="exact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(Ф.И.О.),</w:t>
            </w:r>
          </w:p>
        </w:tc>
      </w:tr>
      <w:tr w:rsidR="004A5ECA">
        <w:trPr>
          <w:trHeight w:val="338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4A5ECA" w:rsidRDefault="00B55F19">
            <w:pPr>
              <w:pStyle w:val="TableParagraph"/>
              <w:spacing w:before="56" w:line="261" w:lineRule="exact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(Ф.И.О.),</w:t>
            </w:r>
          </w:p>
        </w:tc>
      </w:tr>
      <w:tr w:rsidR="004A5ECA">
        <w:trPr>
          <w:trHeight w:val="340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4A5ECA" w:rsidRDefault="00B55F19">
            <w:pPr>
              <w:pStyle w:val="TableParagraph"/>
              <w:spacing w:before="59" w:line="261" w:lineRule="exact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(Ф.И.О.),</w:t>
            </w:r>
          </w:p>
        </w:tc>
      </w:tr>
      <w:tr w:rsidR="004A5ECA">
        <w:trPr>
          <w:trHeight w:val="340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4A5ECA" w:rsidRDefault="00B55F19">
            <w:pPr>
              <w:pStyle w:val="TableParagraph"/>
              <w:spacing w:before="59" w:line="261" w:lineRule="exact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(Ф.И.О.),</w:t>
            </w:r>
          </w:p>
        </w:tc>
      </w:tr>
      <w:tr w:rsidR="004A5ECA">
        <w:trPr>
          <w:trHeight w:val="340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4A5ECA" w:rsidRDefault="00B55F19">
            <w:pPr>
              <w:pStyle w:val="TableParagraph"/>
              <w:spacing w:before="59" w:line="261" w:lineRule="exact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(Ф.И.О.);</w:t>
            </w:r>
          </w:p>
        </w:tc>
      </w:tr>
      <w:tr w:rsidR="004A5ECA">
        <w:trPr>
          <w:trHeight w:val="2008"/>
        </w:trPr>
        <w:tc>
          <w:tcPr>
            <w:tcW w:w="9357" w:type="dxa"/>
            <w:tcBorders>
              <w:top w:val="single" w:sz="4" w:space="0" w:color="000000"/>
            </w:tcBorders>
          </w:tcPr>
          <w:p w:rsidR="004A5ECA" w:rsidRDefault="004A5ECA">
            <w:pPr>
              <w:pStyle w:val="TableParagraph"/>
              <w:rPr>
                <w:sz w:val="24"/>
              </w:rPr>
            </w:pPr>
          </w:p>
          <w:p w:rsidR="004A5ECA" w:rsidRDefault="004A5ECA">
            <w:pPr>
              <w:pStyle w:val="TableParagraph"/>
              <w:rPr>
                <w:sz w:val="24"/>
              </w:rPr>
            </w:pPr>
          </w:p>
          <w:p w:rsidR="004A5ECA" w:rsidRDefault="004A5ECA">
            <w:pPr>
              <w:pStyle w:val="TableParagraph"/>
              <w:rPr>
                <w:sz w:val="24"/>
              </w:rPr>
            </w:pPr>
          </w:p>
          <w:p w:rsidR="004A5ECA" w:rsidRDefault="004A5ECA">
            <w:pPr>
              <w:pStyle w:val="TableParagraph"/>
              <w:spacing w:before="59"/>
              <w:rPr>
                <w:sz w:val="24"/>
              </w:rPr>
            </w:pPr>
          </w:p>
          <w:p w:rsidR="004A5ECA" w:rsidRDefault="00B55F1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4A5ECA" w:rsidRDefault="00B55F1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общеобразовательной</w:t>
            </w:r>
          </w:p>
          <w:p w:rsidR="004A5ECA" w:rsidRDefault="00B55F19">
            <w:pPr>
              <w:pStyle w:val="TableParagraph"/>
              <w:tabs>
                <w:tab w:val="left" w:pos="3091"/>
                <w:tab w:val="left" w:pos="6363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  <w:tr w:rsidR="004A5ECA">
        <w:trPr>
          <w:trHeight w:val="245"/>
        </w:trPr>
        <w:tc>
          <w:tcPr>
            <w:tcW w:w="9357" w:type="dxa"/>
          </w:tcPr>
          <w:p w:rsidR="004A5ECA" w:rsidRDefault="00B55F19">
            <w:pPr>
              <w:pStyle w:val="TableParagraph"/>
              <w:spacing w:line="226" w:lineRule="exact"/>
              <w:ind w:left="152" w:right="1"/>
              <w:jc w:val="center"/>
            </w:pPr>
            <w:r>
              <w:rPr>
                <w:spacing w:val="-2"/>
              </w:rPr>
              <w:t>(подпись)</w:t>
            </w:r>
          </w:p>
        </w:tc>
      </w:tr>
    </w:tbl>
    <w:p w:rsidR="004A5ECA" w:rsidRDefault="004A5ECA">
      <w:pPr>
        <w:spacing w:line="226" w:lineRule="exact"/>
        <w:jc w:val="center"/>
        <w:sectPr w:rsidR="004A5ECA">
          <w:pgSz w:w="11910" w:h="16840"/>
          <w:pgMar w:top="1040" w:right="340" w:bottom="280" w:left="1600" w:header="720" w:footer="720" w:gutter="0"/>
          <w:cols w:space="720"/>
        </w:sectPr>
      </w:pPr>
    </w:p>
    <w:p w:rsidR="004A5ECA" w:rsidRDefault="00B55F19">
      <w:pPr>
        <w:spacing w:before="65"/>
        <w:ind w:left="11762" w:right="111" w:firstLine="1022"/>
        <w:jc w:val="right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17"/>
          <w:sz w:val="26"/>
        </w:rPr>
        <w:t xml:space="preserve"> </w:t>
      </w:r>
      <w:r>
        <w:rPr>
          <w:sz w:val="26"/>
        </w:rPr>
        <w:t>№</w:t>
      </w:r>
      <w:r>
        <w:rPr>
          <w:spacing w:val="-16"/>
          <w:sz w:val="26"/>
        </w:rPr>
        <w:t xml:space="preserve"> </w:t>
      </w:r>
      <w:r>
        <w:rPr>
          <w:sz w:val="26"/>
        </w:rPr>
        <w:t>2 к</w:t>
      </w:r>
      <w:r>
        <w:rPr>
          <w:spacing w:val="-12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Положению</w:t>
      </w:r>
    </w:p>
    <w:p w:rsidR="004A5ECA" w:rsidRDefault="004A5ECA">
      <w:pPr>
        <w:pStyle w:val="a3"/>
        <w:rPr>
          <w:sz w:val="20"/>
        </w:rPr>
      </w:pPr>
    </w:p>
    <w:p w:rsidR="004A5ECA" w:rsidRDefault="00B55F19">
      <w:pPr>
        <w:pStyle w:val="a3"/>
        <w:spacing w:before="11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236220</wp:posOffset>
                </wp:positionV>
                <wp:extent cx="9253855" cy="635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38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53855" h="6350">
                              <a:moveTo>
                                <a:pt x="925347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253474" y="6096"/>
                              </a:lnTo>
                              <a:lnTo>
                                <a:pt x="92534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" o:spid="_x0000_s1026" o:spt="100" style="position:absolute;left:0pt;margin-left:56.6pt;margin-top:18.6pt;height:0.5pt;width:728.65pt;mso-position-horizontal-relative:page;mso-wrap-distance-bottom:0pt;mso-wrap-distance-top:0pt;z-index:-251650048;mso-width-relative:page;mso-height-relative:page;" fillcolor="#000000" filled="t" stroked="f" coordsize="9253855,6350" o:gfxdata="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Q4KHE&#10;2AAAAAoBAAAPAAAAAAAAAAEAIAAAACIAAABkcnMvZG93bnJldi54bWxQSwECFAAUAAAACACHTuJA&#10;LfkKACECAADcBAAADgAAAAAAAAABACAAAAAnAQAAZHJzL2Uyb0RvYy54bWxQSwUGAAAAAAYABgBZ&#10;AQAAugUAAAAA&#10;" path="m9253474,0l0,0,0,6096,9253474,6096,9253474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B55F19">
      <w:pPr>
        <w:spacing w:line="444" w:lineRule="auto"/>
        <w:ind w:left="5237" w:right="5237" w:firstLine="1101"/>
        <w:rPr>
          <w:sz w:val="20"/>
        </w:rPr>
      </w:pPr>
      <w:proofErr w:type="gramStart"/>
      <w:r>
        <w:rPr>
          <w:sz w:val="20"/>
        </w:rPr>
        <w:t>(наименование выборов) (наименование</w:t>
      </w:r>
      <w:r>
        <w:rPr>
          <w:spacing w:val="-13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12"/>
          <w:sz w:val="20"/>
        </w:rPr>
        <w:t xml:space="preserve"> </w:t>
      </w:r>
      <w:r>
        <w:rPr>
          <w:sz w:val="20"/>
        </w:rPr>
        <w:t>организации</w:t>
      </w:r>
      <w:proofErr w:type="gramEnd"/>
    </w:p>
    <w:p w:rsidR="004A5ECA" w:rsidRDefault="00B55F19">
      <w:pPr>
        <w:ind w:left="619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0832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-276225</wp:posOffset>
                </wp:positionV>
                <wp:extent cx="9253855" cy="6350"/>
                <wp:effectExtent l="0" t="0" r="0" b="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38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53855" h="6350">
                              <a:moveTo>
                                <a:pt x="925347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253474" y="6096"/>
                              </a:lnTo>
                              <a:lnTo>
                                <a:pt x="92534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" o:spid="_x0000_s1026" o:spt="100" style="position:absolute;left:0pt;margin-left:56.6pt;margin-top:-21.75pt;height:0.5pt;width:728.65pt;mso-position-horizontal-relative:page;z-index:251659264;mso-width-relative:page;mso-height-relative:page;" fillcolor="#000000" filled="t" stroked="f" coordsize="9253855,6350" o:gfxdata="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BkLx&#10;NtkAAAAMAQAADwAAAAAAAAABACAAAAAiAAAAZHJzL2Rvd25yZXYueG1sUEsBAhQAFAAAAAgAh07i&#10;QG1XCfshAgAA3AQAAA4AAAAAAAAAAQAgAAAAKAEAAGRycy9lMm9Eb2MueG1sUEsFBgAAAAAGAAYA&#10;WQEAALsFAAAAAA==&#10;" path="m9253474,0l0,0,0,6096,9253474,6096,9253474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1856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-6350</wp:posOffset>
                </wp:positionV>
                <wp:extent cx="9253855" cy="6350"/>
                <wp:effectExtent l="0" t="0" r="0" b="0"/>
                <wp:wrapNone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38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53855" h="6350">
                              <a:moveTo>
                                <a:pt x="925347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253474" y="6096"/>
                              </a:lnTo>
                              <a:lnTo>
                                <a:pt x="92534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" o:spid="_x0000_s1026" o:spt="100" style="position:absolute;left:0pt;margin-left:56.6pt;margin-top:-0.5pt;height:0.5pt;width:728.65pt;mso-position-horizontal-relative:page;z-index:251659264;mso-width-relative:page;mso-height-relative:page;" fillcolor="#000000" filled="t" stroked="f" coordsize="9253855,6350" o:gfxdata="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o6y+EtYA&#10;AAAIAQAADwAAAAAAAAABACAAAAAiAAAAZHJzL2Rvd25yZXYueG1sUEsBAhQAFAAAAAgAh07iQG4W&#10;kHchAgAA3AQAAA4AAAAAAAAAAQAgAAAAJQEAAGRycy9lMm9Eb2MueG1sUEsFBgAAAAAGAAYAWQEA&#10;ALgFAAAAAA==&#10;" path="m9253474,0l0,0,0,6096,9253474,6096,9253474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(район,</w:t>
      </w:r>
      <w:r>
        <w:rPr>
          <w:spacing w:val="-6"/>
        </w:rPr>
        <w:t xml:space="preserve"> </w:t>
      </w:r>
      <w:r>
        <w:t>город,</w:t>
      </w:r>
      <w:r>
        <w:rPr>
          <w:spacing w:val="-4"/>
        </w:rPr>
        <w:t xml:space="preserve"> </w:t>
      </w:r>
      <w:r>
        <w:rPr>
          <w:spacing w:val="-2"/>
        </w:rPr>
        <w:t>поселение)</w:t>
      </w:r>
    </w:p>
    <w:p w:rsidR="004A5ECA" w:rsidRDefault="00B55F19">
      <w:pPr>
        <w:tabs>
          <w:tab w:val="left" w:pos="599"/>
          <w:tab w:val="left" w:pos="2754"/>
          <w:tab w:val="left" w:pos="3414"/>
        </w:tabs>
        <w:spacing w:before="201" w:line="271" w:lineRule="exact"/>
        <w:jc w:val="center"/>
        <w:rPr>
          <w:b/>
          <w:sz w:val="24"/>
        </w:rPr>
      </w:pPr>
      <w:r>
        <w:rPr>
          <w:b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b/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b/>
          <w:spacing w:val="-4"/>
          <w:sz w:val="24"/>
        </w:rPr>
        <w:t>года</w:t>
      </w:r>
    </w:p>
    <w:p w:rsidR="004A5ECA" w:rsidRDefault="00B55F19">
      <w:pPr>
        <w:spacing w:line="248" w:lineRule="exact"/>
        <w:ind w:left="176"/>
        <w:jc w:val="center"/>
      </w:pPr>
      <w:r>
        <w:t>(дата</w:t>
      </w:r>
      <w:r>
        <w:rPr>
          <w:spacing w:val="-2"/>
        </w:rPr>
        <w:t xml:space="preserve"> голосования)</w:t>
      </w:r>
    </w:p>
    <w:p w:rsidR="004A5ECA" w:rsidRDefault="00B55F19">
      <w:pPr>
        <w:pStyle w:val="5"/>
        <w:spacing w:before="259"/>
        <w:ind w:right="9970"/>
        <w:jc w:val="center"/>
      </w:pPr>
      <w:r>
        <w:t>СПИСОК</w:t>
      </w:r>
      <w:r>
        <w:rPr>
          <w:spacing w:val="-4"/>
        </w:rPr>
        <w:t xml:space="preserve"> </w:t>
      </w:r>
      <w:r>
        <w:rPr>
          <w:spacing w:val="-2"/>
        </w:rPr>
        <w:t>ИЗБИРАТЕЛЕЙ</w:t>
      </w:r>
    </w:p>
    <w:p w:rsidR="004A5ECA" w:rsidRDefault="004A5ECA">
      <w:pPr>
        <w:pStyle w:val="a3"/>
        <w:spacing w:before="47"/>
        <w:rPr>
          <w:b/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2131"/>
        <w:gridCol w:w="2019"/>
        <w:gridCol w:w="1733"/>
        <w:gridCol w:w="1873"/>
        <w:gridCol w:w="1969"/>
        <w:gridCol w:w="2234"/>
        <w:gridCol w:w="1825"/>
      </w:tblGrid>
      <w:tr w:rsidR="004A5ECA">
        <w:trPr>
          <w:trHeight w:val="1252"/>
        </w:trPr>
        <w:tc>
          <w:tcPr>
            <w:tcW w:w="792" w:type="dxa"/>
          </w:tcPr>
          <w:p w:rsidR="004A5ECA" w:rsidRDefault="004A5ECA">
            <w:pPr>
              <w:pStyle w:val="TableParagraph"/>
              <w:spacing w:before="112"/>
              <w:rPr>
                <w:b/>
              </w:rPr>
            </w:pPr>
          </w:p>
          <w:p w:rsidR="004A5ECA" w:rsidRDefault="00B55F19">
            <w:pPr>
              <w:pStyle w:val="TableParagraph"/>
              <w:ind w:left="235" w:right="233" w:firstLine="52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 xml:space="preserve">№ </w:t>
            </w:r>
            <w:proofErr w:type="gramStart"/>
            <w:r>
              <w:rPr>
                <w:b/>
                <w:i/>
                <w:spacing w:val="-4"/>
              </w:rPr>
              <w:t>п</w:t>
            </w:r>
            <w:proofErr w:type="gramEnd"/>
            <w:r>
              <w:rPr>
                <w:b/>
                <w:i/>
                <w:spacing w:val="-4"/>
              </w:rPr>
              <w:t>/п</w:t>
            </w:r>
          </w:p>
        </w:tc>
        <w:tc>
          <w:tcPr>
            <w:tcW w:w="2131" w:type="dxa"/>
          </w:tcPr>
          <w:p w:rsidR="004A5ECA" w:rsidRDefault="00B55F19">
            <w:pPr>
              <w:pStyle w:val="TableParagraph"/>
              <w:spacing w:before="245"/>
              <w:ind w:left="324" w:right="3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Фамилия,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 xml:space="preserve">имя, </w:t>
            </w:r>
            <w:r>
              <w:rPr>
                <w:b/>
                <w:i/>
                <w:spacing w:val="-2"/>
              </w:rPr>
              <w:t>отчество избирателя</w:t>
            </w:r>
          </w:p>
        </w:tc>
        <w:tc>
          <w:tcPr>
            <w:tcW w:w="2019" w:type="dxa"/>
          </w:tcPr>
          <w:p w:rsidR="004A5ECA" w:rsidRDefault="00B55F19">
            <w:pPr>
              <w:pStyle w:val="TableParagraph"/>
              <w:spacing w:before="13" w:line="246" w:lineRule="exact"/>
              <w:ind w:left="17" w:right="18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Статус</w:t>
            </w:r>
          </w:p>
          <w:p w:rsidR="004A5ECA" w:rsidRDefault="00B55F19">
            <w:pPr>
              <w:pStyle w:val="TableParagraph"/>
              <w:spacing w:before="3" w:line="228" w:lineRule="auto"/>
              <w:ind w:left="18" w:right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proofErr w:type="gramStart"/>
            <w:r>
              <w:rPr>
                <w:b/>
                <w:i/>
              </w:rPr>
              <w:t>обучающийся</w:t>
            </w:r>
            <w:proofErr w:type="gramEnd"/>
            <w:r>
              <w:rPr>
                <w:b/>
                <w:i/>
              </w:rPr>
              <w:t>,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 xml:space="preserve">с </w:t>
            </w:r>
            <w:r>
              <w:rPr>
                <w:b/>
                <w:i/>
                <w:spacing w:val="-2"/>
              </w:rPr>
              <w:t>указанием наименования класса)</w:t>
            </w:r>
          </w:p>
        </w:tc>
        <w:tc>
          <w:tcPr>
            <w:tcW w:w="1733" w:type="dxa"/>
          </w:tcPr>
          <w:p w:rsidR="004A5ECA" w:rsidRDefault="00B55F19">
            <w:pPr>
              <w:pStyle w:val="TableParagraph"/>
              <w:spacing w:before="245"/>
              <w:ind w:left="266" w:right="247" w:hanging="20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Кол-во выданных бюллетеней</w:t>
            </w:r>
          </w:p>
        </w:tc>
        <w:tc>
          <w:tcPr>
            <w:tcW w:w="1873" w:type="dxa"/>
          </w:tcPr>
          <w:p w:rsidR="004A5ECA" w:rsidRDefault="00B55F19">
            <w:pPr>
              <w:pStyle w:val="TableParagraph"/>
              <w:ind w:left="165" w:right="161" w:hanging="4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 xml:space="preserve">Подпись </w:t>
            </w:r>
            <w:r>
              <w:rPr>
                <w:b/>
                <w:i/>
              </w:rPr>
              <w:t xml:space="preserve">избирателя за </w:t>
            </w:r>
            <w:proofErr w:type="gramStart"/>
            <w:r>
              <w:rPr>
                <w:b/>
                <w:i/>
                <w:spacing w:val="-2"/>
              </w:rPr>
              <w:t>полученный</w:t>
            </w:r>
            <w:proofErr w:type="gramEnd"/>
          </w:p>
          <w:p w:rsidR="004A5ECA" w:rsidRDefault="00B55F19">
            <w:pPr>
              <w:pStyle w:val="TableParagraph"/>
              <w:spacing w:line="242" w:lineRule="exact"/>
              <w:ind w:left="4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избирательный бюллетень</w:t>
            </w:r>
          </w:p>
        </w:tc>
        <w:tc>
          <w:tcPr>
            <w:tcW w:w="1969" w:type="dxa"/>
          </w:tcPr>
          <w:p w:rsidR="004A5ECA" w:rsidRDefault="00B55F19">
            <w:pPr>
              <w:pStyle w:val="TableParagraph"/>
              <w:ind w:left="18" w:right="1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ФИО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 xml:space="preserve">члена </w:t>
            </w:r>
            <w:r>
              <w:rPr>
                <w:b/>
                <w:i/>
                <w:spacing w:val="-2"/>
              </w:rPr>
              <w:t>комиссии, выдавшего</w:t>
            </w:r>
          </w:p>
          <w:p w:rsidR="004A5ECA" w:rsidRDefault="00B55F19">
            <w:pPr>
              <w:pStyle w:val="TableParagraph"/>
              <w:spacing w:line="242" w:lineRule="exact"/>
              <w:ind w:left="19" w:right="1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избирательный бюллетень</w:t>
            </w:r>
          </w:p>
        </w:tc>
        <w:tc>
          <w:tcPr>
            <w:tcW w:w="2234" w:type="dxa"/>
          </w:tcPr>
          <w:p w:rsidR="004A5ECA" w:rsidRDefault="004A5ECA">
            <w:pPr>
              <w:pStyle w:val="TableParagraph"/>
              <w:spacing w:before="10"/>
              <w:rPr>
                <w:b/>
              </w:rPr>
            </w:pPr>
          </w:p>
          <w:p w:rsidR="004A5ECA" w:rsidRDefault="00B55F19">
            <w:pPr>
              <w:pStyle w:val="TableParagraph"/>
              <w:spacing w:line="228" w:lineRule="auto"/>
              <w:ind w:left="363" w:right="358" w:hanging="1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Подпись члена </w:t>
            </w:r>
            <w:r>
              <w:rPr>
                <w:b/>
                <w:i/>
                <w:spacing w:val="-2"/>
              </w:rPr>
              <w:t>избирательной комиссии</w:t>
            </w:r>
          </w:p>
        </w:tc>
        <w:tc>
          <w:tcPr>
            <w:tcW w:w="1825" w:type="dxa"/>
          </w:tcPr>
          <w:p w:rsidR="004A5ECA" w:rsidRDefault="004A5ECA">
            <w:pPr>
              <w:pStyle w:val="TableParagraph"/>
              <w:spacing w:before="130"/>
              <w:rPr>
                <w:b/>
              </w:rPr>
            </w:pPr>
          </w:p>
          <w:p w:rsidR="004A5ECA" w:rsidRDefault="00B55F19">
            <w:pPr>
              <w:pStyle w:val="TableParagraph"/>
              <w:spacing w:line="228" w:lineRule="auto"/>
              <w:ind w:left="443" w:right="433" w:firstLine="9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Особые отметки</w:t>
            </w:r>
          </w:p>
        </w:tc>
      </w:tr>
      <w:tr w:rsidR="004A5ECA">
        <w:trPr>
          <w:trHeight w:val="439"/>
        </w:trPr>
        <w:tc>
          <w:tcPr>
            <w:tcW w:w="792" w:type="dxa"/>
          </w:tcPr>
          <w:p w:rsidR="004A5ECA" w:rsidRDefault="00B55F19">
            <w:pPr>
              <w:pStyle w:val="TableParagraph"/>
              <w:spacing w:line="240" w:lineRule="exact"/>
              <w:ind w:left="93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1.</w:t>
            </w:r>
          </w:p>
        </w:tc>
        <w:tc>
          <w:tcPr>
            <w:tcW w:w="2131" w:type="dxa"/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1733" w:type="dxa"/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2234" w:type="dxa"/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</w:tr>
      <w:tr w:rsidR="004A5ECA">
        <w:trPr>
          <w:trHeight w:val="441"/>
        </w:trPr>
        <w:tc>
          <w:tcPr>
            <w:tcW w:w="792" w:type="dxa"/>
          </w:tcPr>
          <w:p w:rsidR="004A5ECA" w:rsidRDefault="00B55F19">
            <w:pPr>
              <w:pStyle w:val="TableParagraph"/>
              <w:spacing w:line="242" w:lineRule="exact"/>
              <w:ind w:left="93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2.</w:t>
            </w:r>
          </w:p>
        </w:tc>
        <w:tc>
          <w:tcPr>
            <w:tcW w:w="2131" w:type="dxa"/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1733" w:type="dxa"/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2234" w:type="dxa"/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</w:tr>
    </w:tbl>
    <w:p w:rsidR="004A5ECA" w:rsidRDefault="004A5ECA">
      <w:pPr>
        <w:pStyle w:val="a3"/>
        <w:spacing w:before="83"/>
        <w:rPr>
          <w:b/>
        </w:rPr>
      </w:pPr>
    </w:p>
    <w:p w:rsidR="004A5ECA" w:rsidRDefault="00B55F19">
      <w:pPr>
        <w:ind w:right="10023"/>
        <w:jc w:val="center"/>
        <w:rPr>
          <w:b/>
          <w:sz w:val="24"/>
        </w:rPr>
      </w:pPr>
      <w:r>
        <w:rPr>
          <w:b/>
          <w:sz w:val="24"/>
          <w:u w:val="single"/>
        </w:rPr>
        <w:t>ИТОГО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ПО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СПИСКУ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ИЗБИРАТЕЛЕЙ:</w:t>
      </w:r>
    </w:p>
    <w:p w:rsidR="004A5ECA" w:rsidRDefault="004A5ECA">
      <w:pPr>
        <w:pStyle w:val="a3"/>
        <w:spacing w:before="153"/>
        <w:rPr>
          <w:b/>
          <w:sz w:val="20"/>
        </w:rPr>
      </w:pPr>
    </w:p>
    <w:p w:rsidR="004A5ECA" w:rsidRDefault="00B55F19">
      <w:pPr>
        <w:tabs>
          <w:tab w:val="left" w:pos="8770"/>
        </w:tabs>
        <w:ind w:left="220"/>
        <w:rPr>
          <w:b/>
          <w:sz w:val="20"/>
        </w:rPr>
      </w:pPr>
      <w:r>
        <w:rPr>
          <w:b/>
          <w:spacing w:val="-2"/>
          <w:sz w:val="20"/>
        </w:rPr>
        <w:t>ЧИСЛО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ИЗБИРАТЕЛЕЙ,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ВКЛЮЧЕННЫХ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В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СПИСОК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ИЗБИРАТЕЛЕЙ</w:t>
      </w:r>
      <w:r>
        <w:rPr>
          <w:b/>
          <w:sz w:val="20"/>
        </w:rPr>
        <w:tab/>
      </w:r>
      <w:r>
        <w:rPr>
          <w:b/>
          <w:spacing w:val="-2"/>
          <w:sz w:val="20"/>
        </w:rPr>
        <w:t>человек;</w:t>
      </w:r>
    </w:p>
    <w:p w:rsidR="004A5ECA" w:rsidRDefault="004A5ECA">
      <w:pPr>
        <w:rPr>
          <w:sz w:val="20"/>
        </w:rPr>
        <w:sectPr w:rsidR="004A5ECA">
          <w:pgSz w:w="16840" w:h="11910" w:orient="landscape"/>
          <w:pgMar w:top="920" w:right="1020" w:bottom="280" w:left="1020" w:header="720" w:footer="720" w:gutter="0"/>
          <w:cols w:space="720"/>
        </w:sectPr>
      </w:pPr>
    </w:p>
    <w:p w:rsidR="004A5ECA" w:rsidRDefault="00B55F19">
      <w:pPr>
        <w:spacing w:before="154"/>
        <w:ind w:left="220" w:right="38"/>
        <w:rPr>
          <w:b/>
          <w:sz w:val="20"/>
        </w:rPr>
      </w:pPr>
      <w:r>
        <w:rPr>
          <w:b/>
          <w:spacing w:val="-2"/>
          <w:sz w:val="20"/>
        </w:rPr>
        <w:lastRenderedPageBreak/>
        <w:t>ЧИСЛО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ИЗБИРАТЕЛЬНЫХ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БЮЛЛЕТЕНЕЙ,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ВЫДАННЫХ ИЗБИРАТЕЛЯМ</w:t>
      </w:r>
    </w:p>
    <w:p w:rsidR="004A5ECA" w:rsidRDefault="00B55F19">
      <w:pPr>
        <w:spacing w:before="1"/>
        <w:rPr>
          <w:b/>
          <w:sz w:val="2"/>
        </w:rPr>
      </w:pPr>
      <w:r>
        <w:br w:type="column"/>
      </w:r>
    </w:p>
    <w:p w:rsidR="004A5ECA" w:rsidRDefault="00B55F19">
      <w:pPr>
        <w:pStyle w:val="a3"/>
        <w:spacing w:line="20" w:lineRule="exact"/>
        <w:ind w:left="-121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38835" cy="6350"/>
                <wp:effectExtent l="0" t="0" r="0" b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835" cy="6350"/>
                          <a:chOff x="0" y="0"/>
                          <a:chExt cx="838835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8388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835" h="6350">
                                <a:moveTo>
                                  <a:pt x="838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38504" y="6096"/>
                                </a:lnTo>
                                <a:lnTo>
                                  <a:pt x="838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group id="Group 5" o:spid="_x0000_s1026" o:spt="203" style="height:0.5pt;width:66.05pt;" coordsize="838835,6350" o:gfxdata="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Y2oI2NMAAAADAQAADwAAAAAAAAABACAAAAAiAAAAZHJzL2Rvd25yZXYueG1sUEsBAhQAFAAA&#10;AAgAh07iQMS7c11mAgAA/wUAAA4AAAAAAAAAAQAgAAAAIgEAAGRycy9lMm9Eb2MueG1sUEsFBgAA&#10;AAAGAAYAWQEAAPoFAAAAAA==&#10;">
                <o:lock v:ext="edit" aspectratio="f"/>
                <v:shape id="Graphic 6" o:spid="_x0000_s1026" o:spt="100" style="position:absolute;left:0;top:0;height:6350;width:838835;" fillcolor="#000000" filled="t" stroked="f" coordsize="838835,6350" o:gfxdata="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cKIBotwAAANoAAAAP&#10;AAAAAAAAAAEAIAAAACIAAABkcnMvZG93bnJldi54bWxQSwECFAAUAAAACACHTuJAMy8FnjsAAAA5&#10;AAAAEAAAAAAAAAABACAAAAAGAQAAZHJzL3NoYXBleG1sLnhtbFBLBQYAAAAABgAGAFsBAACwAwAA&#10;AAA=&#10;" path="m838504,0l0,0,0,6096,838504,6096,83850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4A5ECA" w:rsidRDefault="00B55F19">
      <w:pPr>
        <w:spacing w:before="110"/>
        <w:ind w:left="220"/>
        <w:rPr>
          <w:b/>
          <w:sz w:val="20"/>
        </w:rPr>
      </w:pPr>
      <w:r>
        <w:rPr>
          <w:b/>
          <w:spacing w:val="-4"/>
          <w:sz w:val="20"/>
        </w:rPr>
        <w:t>штук.</w:t>
      </w:r>
    </w:p>
    <w:p w:rsidR="004A5ECA" w:rsidRDefault="004A5ECA">
      <w:pPr>
        <w:pStyle w:val="a3"/>
        <w:spacing w:before="1"/>
        <w:rPr>
          <w:b/>
          <w:sz w:val="20"/>
        </w:rPr>
      </w:pPr>
    </w:p>
    <w:p w:rsidR="004A5ECA" w:rsidRDefault="00B55F19">
      <w:pPr>
        <w:pStyle w:val="a3"/>
        <w:spacing w:line="20" w:lineRule="exact"/>
        <w:ind w:left="-121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38835" cy="6350"/>
                <wp:effectExtent l="0" t="0" r="0" b="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835" cy="6350"/>
                          <a:chOff x="0" y="0"/>
                          <a:chExt cx="838835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8388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835" h="6350">
                                <a:moveTo>
                                  <a:pt x="838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38504" y="6096"/>
                                </a:lnTo>
                                <a:lnTo>
                                  <a:pt x="838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group id="Group 7" o:spid="_x0000_s1026" o:spt="203" style="height:0.5pt;width:66.05pt;" coordsize="838835,6350" o:gfxdata="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Y2oI2NMAAAADAQAADwAAAAAAAAABACAAAAAiAAAAZHJzL2Rvd25yZXYueG1sUEsBAhQAFAAA&#10;AAgAh07iQG7VgfBmAgAA/wUAAA4AAAAAAAAAAQAgAAAAIgEAAGRycy9lMm9Eb2MueG1sUEsFBgAA&#10;AAAGAAYAWQEAAPoFAAAAAA==&#10;">
                <o:lock v:ext="edit" aspectratio="f"/>
                <v:shape id="Graphic 8" o:spid="_x0000_s1026" o:spt="100" style="position:absolute;left:0;top:0;height:6350;width:838835;" fillcolor="#000000" filled="t" stroked="f" coordsize="838835,6350" o:gfxdata="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C+7GBtwAAANoAAAAP&#10;AAAAAAAAAAEAIAAAACIAAABkcnMvZG93bnJldi54bWxQSwECFAAUAAAACACHTuJAMy8FnjsAAAA5&#10;AAAAEAAAAAAAAAABACAAAAAGAQAAZHJzL3NoYXBleG1sLnhtbFBLBQYAAAAABgAGAFsBAACwAwAA&#10;AAA=&#10;" path="m838504,0l0,0,0,6096,838504,6096,83850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4A5ECA" w:rsidRDefault="004A5ECA">
      <w:pPr>
        <w:spacing w:line="20" w:lineRule="exact"/>
        <w:rPr>
          <w:sz w:val="2"/>
        </w:rPr>
        <w:sectPr w:rsidR="004A5ECA">
          <w:type w:val="continuous"/>
          <w:pgSz w:w="16840" w:h="11910" w:orient="landscape"/>
          <w:pgMar w:top="240" w:right="1020" w:bottom="0" w:left="1020" w:header="720" w:footer="720" w:gutter="0"/>
          <w:cols w:num="2" w:space="720" w:equalWidth="0">
            <w:col w:w="5773" w:space="2777"/>
            <w:col w:w="6250"/>
          </w:cols>
        </w:sectPr>
      </w:pPr>
    </w:p>
    <w:p w:rsidR="004A5ECA" w:rsidRDefault="004A5ECA">
      <w:pPr>
        <w:pStyle w:val="a3"/>
        <w:spacing w:before="137"/>
        <w:rPr>
          <w:b/>
          <w:sz w:val="20"/>
        </w:rPr>
      </w:pPr>
    </w:p>
    <w:p w:rsidR="004A5ECA" w:rsidRDefault="004A5ECA">
      <w:pPr>
        <w:rPr>
          <w:sz w:val="20"/>
        </w:rPr>
        <w:sectPr w:rsidR="004A5ECA">
          <w:type w:val="continuous"/>
          <w:pgSz w:w="16840" w:h="11910" w:orient="landscape"/>
          <w:pgMar w:top="240" w:right="1020" w:bottom="0" w:left="1020" w:header="720" w:footer="720" w:gutter="0"/>
          <w:cols w:space="720"/>
        </w:sectPr>
      </w:pPr>
    </w:p>
    <w:p w:rsidR="004A5ECA" w:rsidRDefault="00B55F19">
      <w:pPr>
        <w:spacing w:before="91"/>
        <w:ind w:left="220"/>
        <w:rPr>
          <w:b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42880" behindDoc="0" locked="0" layoutInCell="1" allowOverlap="1">
                <wp:simplePos x="0" y="0"/>
                <wp:positionH relativeFrom="page">
                  <wp:posOffset>4686300</wp:posOffset>
                </wp:positionH>
                <wp:positionV relativeFrom="paragraph">
                  <wp:posOffset>380365</wp:posOffset>
                </wp:positionV>
                <wp:extent cx="2210435" cy="6350"/>
                <wp:effectExtent l="0" t="0" r="0" b="0"/>
                <wp:wrapNone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0435" h="6350">
                              <a:moveTo>
                                <a:pt x="22100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210054" y="6096"/>
                              </a:lnTo>
                              <a:lnTo>
                                <a:pt x="2210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9" o:spid="_x0000_s1026" o:spt="100" style="position:absolute;left:0pt;margin-left:369pt;margin-top:29.95pt;height:0.5pt;width:174.05pt;mso-position-horizontal-relative:page;z-index:251660288;mso-width-relative:page;mso-height-relative:page;" fillcolor="#000000" filled="t" stroked="f" coordsize="2210435,6350" o:gfxdata="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NkWs&#10;k9kAAAAKAQAADwAAAAAAAAABACAAAAAiAAAAZHJzL2Rvd25yZXYueG1sUEsBAhQAFAAAAAgAh07i&#10;QJXV59YhAgAA3AQAAA4AAAAAAAAAAQAgAAAAKAEAAGRycy9lMm9Eb2MueG1sUEsFBgAAAAAGAAYA&#10;WQEAALsFAAAAAA==&#10;" path="m2210054,0l0,0,0,6096,2210054,6096,2210054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/>
          <w:spacing w:val="-2"/>
        </w:rPr>
        <w:t>ПРЕДСЕДАТЕЛЬ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УЧЕНИЧЕСКОЙ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ИЗБИРАТЕЛЬНОЙ КОМИССИИ</w:t>
      </w:r>
    </w:p>
    <w:p w:rsidR="004A5ECA" w:rsidRDefault="004A5ECA">
      <w:pPr>
        <w:pStyle w:val="a3"/>
        <w:spacing w:before="249"/>
        <w:rPr>
          <w:b/>
          <w:sz w:val="22"/>
        </w:rPr>
      </w:pPr>
    </w:p>
    <w:p w:rsidR="004A5ECA" w:rsidRDefault="00B55F19">
      <w:pPr>
        <w:ind w:left="220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page">
                  <wp:posOffset>4686300</wp:posOffset>
                </wp:positionH>
                <wp:positionV relativeFrom="paragraph">
                  <wp:posOffset>322580</wp:posOffset>
                </wp:positionV>
                <wp:extent cx="2210435" cy="6350"/>
                <wp:effectExtent l="0" t="0" r="0" b="0"/>
                <wp:wrapNone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0435" h="6350">
                              <a:moveTo>
                                <a:pt x="2210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210054" y="6095"/>
                              </a:lnTo>
                              <a:lnTo>
                                <a:pt x="2210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0" o:spid="_x0000_s1026" o:spt="100" style="position:absolute;left:0pt;margin-left:369pt;margin-top:25.4pt;height:0.5pt;width:174.05pt;mso-position-horizontal-relative:page;z-index:251660288;mso-width-relative:page;mso-height-relative:page;" fillcolor="#000000" filled="t" stroked="f" coordsize="2210435,6350" o:gfxdata="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oGwu&#10;4NkAAAAKAQAADwAAAAAAAAABACAAAAAiAAAAZHJzL2Rvd25yZXYueG1sUEsBAhQAFAAAAAgAh07i&#10;QNYni/IhAgAA3gQAAA4AAAAAAAAAAQAgAAAAKAEAAGRycy9lMm9Eb2MueG1sUEsFBgAAAAAGAAYA&#10;WQEAALsFAAAAAA==&#10;" path="m2210054,0l0,0,0,6095,2210054,6095,2210054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/>
          <w:spacing w:val="-2"/>
        </w:rPr>
        <w:t>СЕКРЕТАРЬ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УЧЕНИЧЕСКОЙ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ИЗБИРАТЕЛЬНОЙ КОМИССИИ</w:t>
      </w:r>
    </w:p>
    <w:p w:rsidR="004A5ECA" w:rsidRDefault="00B55F19">
      <w:pPr>
        <w:rPr>
          <w:b/>
          <w:sz w:val="20"/>
        </w:rPr>
      </w:pPr>
      <w:r>
        <w:br w:type="column"/>
      </w:r>
    </w:p>
    <w:p w:rsidR="004A5ECA" w:rsidRDefault="00B55F19">
      <w:pPr>
        <w:pStyle w:val="a3"/>
        <w:spacing w:before="115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0048" behindDoc="1" locked="0" layoutInCell="1" allowOverlap="1">
                <wp:simplePos x="0" y="0"/>
                <wp:positionH relativeFrom="page">
                  <wp:posOffset>7369175</wp:posOffset>
                </wp:positionH>
                <wp:positionV relativeFrom="paragraph">
                  <wp:posOffset>234315</wp:posOffset>
                </wp:positionV>
                <wp:extent cx="2603500" cy="635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500" h="6350">
                              <a:moveTo>
                                <a:pt x="26032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603246" y="6096"/>
                              </a:lnTo>
                              <a:lnTo>
                                <a:pt x="26032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1" o:spid="_x0000_s1026" o:spt="100" style="position:absolute;left:0pt;margin-left:580.25pt;margin-top:18.45pt;height:0.5pt;width:205pt;mso-position-horizontal-relative:page;mso-wrap-distance-bottom:0pt;mso-wrap-distance-top:0pt;z-index:-251649024;mso-width-relative:page;mso-height-relative:page;" fillcolor="#000000" filled="t" stroked="f" coordsize="2603500,6350" o:gfxdata="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OGZl42AAA&#10;AAsBAAAPAAAAAAAAAAEAIAAAACIAAABkcnMvZG93bnJldi54bWxQSwECFAAUAAAACACHTuJA3y7W&#10;tx4CAADeBAAADgAAAAAAAAABACAAAAAnAQAAZHJzL2Uyb0RvYy54bWxQSwUGAAAAAAYABgBZAQAA&#10;twUAAAAA&#10;" path="m2603246,0l0,0,0,6096,2603246,6096,2603246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B55F19">
      <w:pPr>
        <w:tabs>
          <w:tab w:val="left" w:pos="4248"/>
        </w:tabs>
        <w:spacing w:before="115"/>
        <w:ind w:left="220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  <w:t>(инициалы,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фамилия)</w:t>
      </w:r>
    </w:p>
    <w:p w:rsidR="004A5ECA" w:rsidRDefault="004A5ECA">
      <w:pPr>
        <w:pStyle w:val="a3"/>
        <w:rPr>
          <w:sz w:val="20"/>
        </w:rPr>
      </w:pPr>
    </w:p>
    <w:p w:rsidR="004A5ECA" w:rsidRDefault="00B55F19">
      <w:pPr>
        <w:pStyle w:val="a3"/>
        <w:spacing w:before="16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7369175</wp:posOffset>
                </wp:positionH>
                <wp:positionV relativeFrom="paragraph">
                  <wp:posOffset>268605</wp:posOffset>
                </wp:positionV>
                <wp:extent cx="2603500" cy="635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500" h="6350">
                              <a:moveTo>
                                <a:pt x="260324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603246" y="6095"/>
                              </a:lnTo>
                              <a:lnTo>
                                <a:pt x="26032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2" o:spid="_x0000_s1026" o:spt="100" style="position:absolute;left:0pt;margin-left:580.25pt;margin-top:21.15pt;height:0.5pt;width:205pt;mso-position-horizontal-relative:page;mso-wrap-distance-bottom:0pt;mso-wrap-distance-top:0pt;z-index:-251648000;mso-width-relative:page;mso-height-relative:page;" fillcolor="#000000" filled="t" stroked="f" coordsize="2603500,6350" o:gfxdata="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vI89N2AAA&#10;AAsBAAAPAAAAAAAAAAEAIAAAACIAAABkcnMvZG93bnJldi54bWxQSwECFAAUAAAACACHTuJA70uI&#10;kh4CAADeBAAADgAAAAAAAAABACAAAAAnAQAAZHJzL2Uyb0RvYy54bWxQSwUGAAAAAAYABgBZAQAA&#10;twUAAAAA&#10;" path="m2603246,0l0,0,0,6095,2603246,6095,2603246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B55F19">
      <w:pPr>
        <w:tabs>
          <w:tab w:val="left" w:pos="4248"/>
        </w:tabs>
        <w:spacing w:before="115"/>
        <w:ind w:left="220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  <w:t>(инициалы,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фамилия)</w:t>
      </w:r>
    </w:p>
    <w:p w:rsidR="004A5ECA" w:rsidRDefault="004A5ECA">
      <w:pPr>
        <w:rPr>
          <w:sz w:val="20"/>
        </w:rPr>
        <w:sectPr w:rsidR="004A5ECA">
          <w:type w:val="continuous"/>
          <w:pgSz w:w="16840" w:h="11910" w:orient="landscape"/>
          <w:pgMar w:top="240" w:right="1020" w:bottom="0" w:left="1020" w:header="720" w:footer="720" w:gutter="0"/>
          <w:cols w:num="2" w:space="720" w:equalWidth="0">
            <w:col w:w="5912" w:space="1553"/>
            <w:col w:w="7335"/>
          </w:cols>
        </w:sectPr>
      </w:pPr>
    </w:p>
    <w:p w:rsidR="004A5ECA" w:rsidRDefault="00B55F19">
      <w:pPr>
        <w:spacing w:before="69"/>
        <w:ind w:left="7055" w:right="167" w:firstLine="1020"/>
        <w:jc w:val="right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17"/>
          <w:sz w:val="26"/>
        </w:rPr>
        <w:t xml:space="preserve"> </w:t>
      </w:r>
      <w:r>
        <w:rPr>
          <w:sz w:val="26"/>
        </w:rPr>
        <w:t>№</w:t>
      </w:r>
      <w:r>
        <w:rPr>
          <w:spacing w:val="-16"/>
          <w:sz w:val="26"/>
        </w:rPr>
        <w:t xml:space="preserve"> </w:t>
      </w:r>
      <w:r>
        <w:rPr>
          <w:sz w:val="26"/>
        </w:rPr>
        <w:t>3 к</w:t>
      </w:r>
      <w:r>
        <w:rPr>
          <w:spacing w:val="-12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Положению</w:t>
      </w: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spacing w:before="210"/>
        <w:rPr>
          <w:sz w:val="20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8"/>
        <w:gridCol w:w="948"/>
        <w:gridCol w:w="749"/>
        <w:gridCol w:w="2213"/>
      </w:tblGrid>
      <w:tr w:rsidR="004A5ECA">
        <w:trPr>
          <w:trHeight w:val="878"/>
        </w:trPr>
        <w:tc>
          <w:tcPr>
            <w:tcW w:w="9928" w:type="dxa"/>
            <w:gridSpan w:val="4"/>
          </w:tcPr>
          <w:p w:rsidR="004A5ECA" w:rsidRDefault="00B55F19">
            <w:pPr>
              <w:pStyle w:val="TableParagraph"/>
              <w:spacing w:line="266" w:lineRule="exact"/>
              <w:ind w:left="433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ученическую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избирательную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комиссию</w:t>
            </w:r>
          </w:p>
        </w:tc>
      </w:tr>
      <w:tr w:rsidR="004A5ECA">
        <w:trPr>
          <w:trHeight w:val="820"/>
        </w:trPr>
        <w:tc>
          <w:tcPr>
            <w:tcW w:w="9928" w:type="dxa"/>
            <w:gridSpan w:val="4"/>
          </w:tcPr>
          <w:p w:rsidR="004A5ECA" w:rsidRDefault="00B55F19">
            <w:pPr>
              <w:pStyle w:val="TableParagraph"/>
              <w:spacing w:line="20" w:lineRule="exact"/>
              <w:ind w:left="4277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88385" cy="6350"/>
                      <wp:effectExtent l="0" t="0" r="0" b="0"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88385" cy="6350"/>
                                <a:chOff x="0" y="0"/>
                                <a:chExt cx="3588385" cy="63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35883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88385" h="6350">
                                      <a:moveTo>
                                        <a:pt x="35883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588385" y="6096"/>
                                      </a:lnTo>
                                      <a:lnTo>
                                        <a:pt x="35883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group id="Group 13" o:spid="_x0000_s1026" o:spt="203" style="height:0.5pt;width:282.55pt;" coordsize="3588385,6350" o:gfxdata="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F1H0VrUAAAAAwEAAA8AAAAAAAAAAQAgAAAAIgAAAGRycy9kb3ducmV2LnhtbFBLAQIUABQAAAAI&#10;AIdO4kDXD5NHYwIAAAoGAAAOAAAAAAAAAAEAIAAAACMBAABkcnMvZTJvRG9jLnhtbFBLBQYAAAAA&#10;BgAGAFkBAAD4BQAAAAA=&#10;">
                      <o:lock v:ext="edit" aspectratio="f"/>
                      <v:shape id="Graphic 14" o:spid="_x0000_s1026" o:spt="100" style="position:absolute;left:0;top:0;height:6350;width:3588385;" fillcolor="#000000" filled="t" stroked="f" coordsize="3588385,6350" o:gfxdata="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b105rgAAADbAAAA&#10;DwAAAAAAAAABACAAAAAiAAAAZHJzL2Rvd25yZXYueG1sUEsBAhQAFAAAAAgAh07iQDMvBZ47AAAA&#10;OQAAABAAAAAAAAAAAQAgAAAABwEAAGRycy9zaGFwZXhtbC54bWxQSwUGAAAAAAYABgBbAQAAsQMA&#10;AAAA&#10;" path="m3588385,0l0,0,0,6096,3588385,6096,358838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4A5ECA" w:rsidRDefault="00B55F19">
            <w:pPr>
              <w:pStyle w:val="TableParagraph"/>
              <w:spacing w:before="35"/>
              <w:ind w:left="5153"/>
              <w:rPr>
                <w:sz w:val="18"/>
              </w:rPr>
            </w:pPr>
            <w:r>
              <w:rPr>
                <w:spacing w:val="-2"/>
                <w:sz w:val="18"/>
              </w:rPr>
              <w:t>(наименование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общеобразовательной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организации)</w:t>
            </w:r>
          </w:p>
        </w:tc>
      </w:tr>
      <w:tr w:rsidR="004A5ECA">
        <w:trPr>
          <w:trHeight w:val="382"/>
        </w:trPr>
        <w:tc>
          <w:tcPr>
            <w:tcW w:w="9928" w:type="dxa"/>
            <w:gridSpan w:val="4"/>
          </w:tcPr>
          <w:p w:rsidR="004A5ECA" w:rsidRDefault="00B55F19">
            <w:pPr>
              <w:pStyle w:val="TableParagraph"/>
              <w:spacing w:line="20" w:lineRule="exact"/>
              <w:ind w:left="4277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88385" cy="6350"/>
                      <wp:effectExtent l="0" t="0" r="0" b="0"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88385" cy="6350"/>
                                <a:chOff x="0" y="0"/>
                                <a:chExt cx="3588385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35883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88385" h="6350">
                                      <a:moveTo>
                                        <a:pt x="35883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588385" y="6096"/>
                                      </a:lnTo>
                                      <a:lnTo>
                                        <a:pt x="35883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group id="Group 15" o:spid="_x0000_s1026" o:spt="203" style="height:0.5pt;width:282.55pt;" coordsize="3588385,6350" o:gfxdata="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dR9Fa1AAAAAMBAAAPAAAAAAAAAAEAIAAAACIAAABkcnMvZG93bnJldi54bWxQSwECFAAUAAAA&#10;CACHTuJAhPZEtWQCAAAKBgAADgAAAAAAAAABACAAAAAjAQAAZHJzL2Uyb0RvYy54bWxQSwUGAAAA&#10;AAYABgBZAQAA+QUAAAAA&#10;">
                      <o:lock v:ext="edit" aspectratio="f"/>
                      <v:shape id="Graphic 16" o:spid="_x0000_s1026" o:spt="100" style="position:absolute;left:0;top:0;height:6350;width:3588385;" fillcolor="#000000" filled="t" stroked="f" coordsize="3588385,6350" o:gfxdata="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iNPCrsAAADb&#10;AAAADwAAAAAAAAABACAAAAAiAAAAZHJzL2Rvd25yZXYueG1sUEsBAhQAFAAAAAgAh07iQDMvBZ47&#10;AAAAOQAAABAAAAAAAAAAAQAgAAAACgEAAGRycy9zaGFwZXhtbC54bWxQSwUGAAAAAAYABgBbAQAA&#10;tAMAAAAA&#10;" path="m3588385,0l0,0,0,6096,3588385,6096,3588385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4A5ECA" w:rsidRDefault="00B55F19">
            <w:pPr>
              <w:pStyle w:val="TableParagraph"/>
              <w:spacing w:before="35"/>
              <w:ind w:left="5868"/>
              <w:rPr>
                <w:sz w:val="18"/>
              </w:rPr>
            </w:pPr>
            <w:r>
              <w:rPr>
                <w:sz w:val="18"/>
              </w:rPr>
              <w:t>(район,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город,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поселение)</w:t>
            </w:r>
          </w:p>
        </w:tc>
      </w:tr>
      <w:tr w:rsidR="004A5ECA">
        <w:trPr>
          <w:trHeight w:val="796"/>
        </w:trPr>
        <w:tc>
          <w:tcPr>
            <w:tcW w:w="9928" w:type="dxa"/>
            <w:gridSpan w:val="4"/>
          </w:tcPr>
          <w:p w:rsidR="004A5ECA" w:rsidRDefault="00B55F19">
            <w:pPr>
              <w:pStyle w:val="TableParagraph"/>
              <w:tabs>
                <w:tab w:val="left" w:pos="4948"/>
                <w:tab w:val="left" w:pos="6373"/>
                <w:tab w:val="left" w:pos="7001"/>
                <w:tab w:val="left" w:pos="8497"/>
              </w:tabs>
              <w:spacing w:before="110"/>
              <w:ind w:left="4334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кандидата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руководителя</w:t>
            </w:r>
          </w:p>
          <w:p w:rsidR="004A5ECA" w:rsidRDefault="00B55F19">
            <w:pPr>
              <w:pStyle w:val="TableParagraph"/>
              <w:ind w:left="4334"/>
              <w:rPr>
                <w:sz w:val="24"/>
              </w:rPr>
            </w:pPr>
            <w:r>
              <w:rPr>
                <w:i/>
                <w:sz w:val="24"/>
              </w:rPr>
              <w:t>председателя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4A5ECA">
        <w:trPr>
          <w:trHeight w:val="460"/>
        </w:trPr>
        <w:tc>
          <w:tcPr>
            <w:tcW w:w="6018" w:type="dxa"/>
          </w:tcPr>
          <w:p w:rsidR="004A5ECA" w:rsidRDefault="00B55F19">
            <w:pPr>
              <w:pStyle w:val="TableParagraph"/>
              <w:spacing w:before="123"/>
              <w:ind w:right="1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</w:p>
        </w:tc>
        <w:tc>
          <w:tcPr>
            <w:tcW w:w="948" w:type="dxa"/>
            <w:tcBorders>
              <w:bottom w:val="single" w:sz="4" w:space="0" w:color="000000"/>
            </w:tcBorders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  <w:tcBorders>
              <w:bottom w:val="single" w:sz="4" w:space="0" w:color="000000"/>
            </w:tcBorders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2213" w:type="dxa"/>
          </w:tcPr>
          <w:p w:rsidR="004A5ECA" w:rsidRDefault="00B55F19">
            <w:pPr>
              <w:pStyle w:val="TableParagraph"/>
              <w:spacing w:before="123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</w:tr>
      <w:tr w:rsidR="004A5ECA">
        <w:trPr>
          <w:trHeight w:val="666"/>
        </w:trPr>
        <w:tc>
          <w:tcPr>
            <w:tcW w:w="6018" w:type="dxa"/>
            <w:tcBorders>
              <w:bottom w:val="single" w:sz="4" w:space="0" w:color="000000"/>
            </w:tcBorders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2213" w:type="dxa"/>
            <w:tcBorders>
              <w:bottom w:val="single" w:sz="4" w:space="0" w:color="000000"/>
            </w:tcBorders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</w:tr>
      <w:tr w:rsidR="004A5ECA">
        <w:trPr>
          <w:trHeight w:val="627"/>
        </w:trPr>
        <w:tc>
          <w:tcPr>
            <w:tcW w:w="6018" w:type="dxa"/>
            <w:tcBorders>
              <w:top w:val="single" w:sz="4" w:space="0" w:color="000000"/>
            </w:tcBorders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  <w:tcBorders>
              <w:top w:val="single" w:sz="4" w:space="0" w:color="000000"/>
            </w:tcBorders>
          </w:tcPr>
          <w:p w:rsidR="004A5ECA" w:rsidRDefault="00B55F19">
            <w:pPr>
              <w:pStyle w:val="TableParagraph"/>
              <w:spacing w:before="73"/>
              <w:ind w:right="-72"/>
              <w:jc w:val="right"/>
              <w:rPr>
                <w:sz w:val="16"/>
              </w:rPr>
            </w:pPr>
            <w:proofErr w:type="gramStart"/>
            <w:r>
              <w:rPr>
                <w:spacing w:val="-5"/>
                <w:sz w:val="16"/>
              </w:rPr>
              <w:t>(Ф.</w:t>
            </w:r>
            <w:proofErr w:type="gramEnd"/>
          </w:p>
        </w:tc>
        <w:tc>
          <w:tcPr>
            <w:tcW w:w="749" w:type="dxa"/>
            <w:tcBorders>
              <w:top w:val="single" w:sz="4" w:space="0" w:color="000000"/>
            </w:tcBorders>
          </w:tcPr>
          <w:p w:rsidR="004A5ECA" w:rsidRDefault="00B55F19">
            <w:pPr>
              <w:pStyle w:val="TableParagraph"/>
              <w:spacing w:before="73"/>
              <w:ind w:left="66"/>
              <w:rPr>
                <w:sz w:val="16"/>
              </w:rPr>
            </w:pPr>
            <w:r>
              <w:rPr>
                <w:spacing w:val="-2"/>
                <w:sz w:val="16"/>
              </w:rPr>
              <w:t>И.О.)</w:t>
            </w:r>
          </w:p>
        </w:tc>
        <w:tc>
          <w:tcPr>
            <w:tcW w:w="2213" w:type="dxa"/>
            <w:tcBorders>
              <w:top w:val="single" w:sz="4" w:space="0" w:color="000000"/>
            </w:tcBorders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</w:tr>
      <w:tr w:rsidR="004A5ECA">
        <w:trPr>
          <w:trHeight w:val="734"/>
        </w:trPr>
        <w:tc>
          <w:tcPr>
            <w:tcW w:w="6018" w:type="dxa"/>
          </w:tcPr>
          <w:p w:rsidR="004A5ECA" w:rsidRDefault="004A5ECA">
            <w:pPr>
              <w:pStyle w:val="TableParagraph"/>
              <w:spacing w:before="83"/>
              <w:rPr>
                <w:sz w:val="24"/>
              </w:rPr>
            </w:pPr>
          </w:p>
          <w:p w:rsidR="004A5ECA" w:rsidRDefault="00B55F19">
            <w:pPr>
              <w:pStyle w:val="TableParagraph"/>
              <w:spacing w:before="1"/>
              <w:ind w:right="67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Заявка</w:t>
            </w:r>
          </w:p>
        </w:tc>
        <w:tc>
          <w:tcPr>
            <w:tcW w:w="948" w:type="dxa"/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2213" w:type="dxa"/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</w:tr>
      <w:tr w:rsidR="004A5ECA">
        <w:trPr>
          <w:trHeight w:val="504"/>
        </w:trPr>
        <w:tc>
          <w:tcPr>
            <w:tcW w:w="6018" w:type="dxa"/>
            <w:tcBorders>
              <w:bottom w:val="single" w:sz="4" w:space="0" w:color="000000"/>
            </w:tcBorders>
          </w:tcPr>
          <w:p w:rsidR="004A5ECA" w:rsidRDefault="00B55F19">
            <w:pPr>
              <w:pStyle w:val="TableParagraph"/>
              <w:spacing w:before="88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Я,</w:t>
            </w:r>
          </w:p>
        </w:tc>
        <w:tc>
          <w:tcPr>
            <w:tcW w:w="948" w:type="dxa"/>
            <w:tcBorders>
              <w:bottom w:val="single" w:sz="4" w:space="0" w:color="000000"/>
            </w:tcBorders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  <w:tcBorders>
              <w:bottom w:val="single" w:sz="4" w:space="0" w:color="000000"/>
            </w:tcBorders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2213" w:type="dxa"/>
            <w:tcBorders>
              <w:bottom w:val="single" w:sz="4" w:space="0" w:color="000000"/>
            </w:tcBorders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</w:tr>
      <w:tr w:rsidR="004A5ECA">
        <w:trPr>
          <w:trHeight w:val="316"/>
        </w:trPr>
        <w:tc>
          <w:tcPr>
            <w:tcW w:w="6018" w:type="dxa"/>
            <w:tcBorders>
              <w:top w:val="single" w:sz="4" w:space="0" w:color="000000"/>
            </w:tcBorders>
          </w:tcPr>
          <w:p w:rsidR="004A5ECA" w:rsidRDefault="00B55F19">
            <w:pPr>
              <w:pStyle w:val="TableParagraph"/>
              <w:spacing w:before="50"/>
              <w:ind w:right="50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(Ф.И.О.)</w:t>
            </w:r>
          </w:p>
        </w:tc>
        <w:tc>
          <w:tcPr>
            <w:tcW w:w="948" w:type="dxa"/>
            <w:tcBorders>
              <w:top w:val="single" w:sz="4" w:space="0" w:color="000000"/>
            </w:tcBorders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</w:tcBorders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2213" w:type="dxa"/>
            <w:tcBorders>
              <w:top w:val="single" w:sz="4" w:space="0" w:color="000000"/>
            </w:tcBorders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</w:tr>
      <w:tr w:rsidR="004A5ECA">
        <w:trPr>
          <w:trHeight w:val="662"/>
        </w:trPr>
        <w:tc>
          <w:tcPr>
            <w:tcW w:w="9928" w:type="dxa"/>
            <w:gridSpan w:val="4"/>
            <w:tcBorders>
              <w:bottom w:val="single" w:sz="4" w:space="0" w:color="000000"/>
            </w:tcBorders>
          </w:tcPr>
          <w:p w:rsidR="004A5ECA" w:rsidRDefault="00B55F19">
            <w:pPr>
              <w:pStyle w:val="TableParagraph"/>
              <w:spacing w:before="49"/>
              <w:ind w:left="55"/>
              <w:rPr>
                <w:sz w:val="24"/>
              </w:rPr>
            </w:pPr>
            <w:r>
              <w:rPr>
                <w:sz w:val="24"/>
              </w:rPr>
              <w:t>заявляю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согласии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баллотироваться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кандидатом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4A5ECA">
        <w:trPr>
          <w:trHeight w:val="1509"/>
        </w:trPr>
        <w:tc>
          <w:tcPr>
            <w:tcW w:w="6018" w:type="dxa"/>
            <w:tcBorders>
              <w:top w:val="single" w:sz="4" w:space="0" w:color="000000"/>
            </w:tcBorders>
          </w:tcPr>
          <w:p w:rsidR="004A5ECA" w:rsidRDefault="00B55F19">
            <w:pPr>
              <w:pStyle w:val="TableParagraph"/>
              <w:spacing w:before="52"/>
              <w:ind w:left="3209" w:right="-15"/>
              <w:rPr>
                <w:sz w:val="16"/>
              </w:rPr>
            </w:pPr>
            <w:r>
              <w:rPr>
                <w:spacing w:val="-2"/>
                <w:sz w:val="16"/>
              </w:rPr>
              <w:t>(наименование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общеобразовательной</w:t>
            </w:r>
            <w:r>
              <w:rPr>
                <w:spacing w:val="14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16"/>
              </w:rPr>
              <w:t>орг</w:t>
            </w:r>
            <w:proofErr w:type="spellEnd"/>
            <w:proofErr w:type="gramEnd"/>
          </w:p>
        </w:tc>
        <w:tc>
          <w:tcPr>
            <w:tcW w:w="948" w:type="dxa"/>
            <w:tcBorders>
              <w:top w:val="single" w:sz="4" w:space="0" w:color="000000"/>
            </w:tcBorders>
          </w:tcPr>
          <w:p w:rsidR="004A5ECA" w:rsidRDefault="00B55F19">
            <w:pPr>
              <w:pStyle w:val="TableParagraph"/>
              <w:spacing w:before="52"/>
              <w:ind w:left="12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анизации</w:t>
            </w:r>
            <w:proofErr w:type="spellEnd"/>
            <w:r>
              <w:rPr>
                <w:spacing w:val="-2"/>
                <w:sz w:val="16"/>
              </w:rPr>
              <w:t>)</w:t>
            </w:r>
            <w:proofErr w:type="gramEnd"/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2213" w:type="dxa"/>
            <w:tcBorders>
              <w:top w:val="single" w:sz="4" w:space="0" w:color="000000"/>
              <w:bottom w:val="single" w:sz="4" w:space="0" w:color="000000"/>
            </w:tcBorders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</w:tr>
      <w:tr w:rsidR="004A5ECA">
        <w:trPr>
          <w:trHeight w:val="714"/>
        </w:trPr>
        <w:tc>
          <w:tcPr>
            <w:tcW w:w="6018" w:type="dxa"/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2213" w:type="dxa"/>
            <w:tcBorders>
              <w:top w:val="single" w:sz="4" w:space="0" w:color="000000"/>
              <w:bottom w:val="single" w:sz="4" w:space="0" w:color="000000"/>
            </w:tcBorders>
          </w:tcPr>
          <w:p w:rsidR="004A5ECA" w:rsidRDefault="00B55F19">
            <w:pPr>
              <w:pStyle w:val="TableParagraph"/>
              <w:spacing w:before="35"/>
              <w:ind w:left="3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(подпись)</w:t>
            </w:r>
          </w:p>
        </w:tc>
      </w:tr>
      <w:tr w:rsidR="004A5ECA">
        <w:trPr>
          <w:trHeight w:val="252"/>
        </w:trPr>
        <w:tc>
          <w:tcPr>
            <w:tcW w:w="6018" w:type="dxa"/>
          </w:tcPr>
          <w:p w:rsidR="004A5ECA" w:rsidRDefault="004A5ECA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</w:tcPr>
          <w:p w:rsidR="004A5ECA" w:rsidRDefault="004A5ECA">
            <w:pPr>
              <w:pStyle w:val="TableParagraph"/>
              <w:rPr>
                <w:sz w:val="18"/>
              </w:rPr>
            </w:pPr>
          </w:p>
        </w:tc>
        <w:tc>
          <w:tcPr>
            <w:tcW w:w="749" w:type="dxa"/>
            <w:tcBorders>
              <w:top w:val="single" w:sz="4" w:space="0" w:color="000000"/>
            </w:tcBorders>
          </w:tcPr>
          <w:p w:rsidR="004A5ECA" w:rsidRDefault="004A5ECA">
            <w:pPr>
              <w:pStyle w:val="TableParagraph"/>
              <w:rPr>
                <w:sz w:val="18"/>
              </w:rPr>
            </w:pPr>
          </w:p>
        </w:tc>
        <w:tc>
          <w:tcPr>
            <w:tcW w:w="2213" w:type="dxa"/>
            <w:tcBorders>
              <w:top w:val="single" w:sz="4" w:space="0" w:color="000000"/>
            </w:tcBorders>
          </w:tcPr>
          <w:p w:rsidR="004A5ECA" w:rsidRDefault="00B55F19">
            <w:pPr>
              <w:pStyle w:val="TableParagraph"/>
              <w:spacing w:before="45" w:line="187" w:lineRule="exact"/>
              <w:ind w:left="5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(дата)</w:t>
            </w:r>
          </w:p>
        </w:tc>
      </w:tr>
    </w:tbl>
    <w:p w:rsidR="004A5ECA" w:rsidRDefault="004A5ECA">
      <w:pPr>
        <w:spacing w:line="187" w:lineRule="exact"/>
        <w:rPr>
          <w:sz w:val="18"/>
        </w:rPr>
        <w:sectPr w:rsidR="004A5ECA">
          <w:pgSz w:w="11910" w:h="16840"/>
          <w:pgMar w:top="1040" w:right="400" w:bottom="280" w:left="1360" w:header="720" w:footer="720" w:gutter="0"/>
          <w:cols w:space="720"/>
        </w:sectPr>
      </w:pPr>
    </w:p>
    <w:p w:rsidR="004A5ECA" w:rsidRDefault="00B55F19">
      <w:pPr>
        <w:spacing w:before="61"/>
        <w:ind w:left="11702" w:right="611" w:firstLine="1022"/>
        <w:jc w:val="right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17"/>
          <w:sz w:val="26"/>
        </w:rPr>
        <w:t xml:space="preserve"> </w:t>
      </w:r>
      <w:r>
        <w:rPr>
          <w:sz w:val="26"/>
        </w:rPr>
        <w:t>№</w:t>
      </w:r>
      <w:r>
        <w:rPr>
          <w:spacing w:val="-16"/>
          <w:sz w:val="26"/>
        </w:rPr>
        <w:t xml:space="preserve"> </w:t>
      </w:r>
      <w:r>
        <w:rPr>
          <w:sz w:val="26"/>
        </w:rPr>
        <w:t>4 к</w:t>
      </w:r>
      <w:r>
        <w:rPr>
          <w:spacing w:val="-12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Положению</w:t>
      </w:r>
    </w:p>
    <w:p w:rsidR="004A5ECA" w:rsidRDefault="004A5ECA">
      <w:pPr>
        <w:pStyle w:val="a3"/>
        <w:spacing w:before="281"/>
        <w:rPr>
          <w:sz w:val="28"/>
        </w:rPr>
      </w:pPr>
    </w:p>
    <w:p w:rsidR="004A5ECA" w:rsidRDefault="00B55F19">
      <w:pPr>
        <w:pStyle w:val="2"/>
        <w:ind w:left="491" w:right="535"/>
      </w:pPr>
      <w:r>
        <w:rPr>
          <w:spacing w:val="-2"/>
        </w:rPr>
        <w:t>ПОДПИСНОЙ</w:t>
      </w:r>
      <w:r>
        <w:rPr>
          <w:spacing w:val="-3"/>
        </w:rPr>
        <w:t xml:space="preserve"> </w:t>
      </w:r>
      <w:r>
        <w:rPr>
          <w:spacing w:val="-4"/>
        </w:rPr>
        <w:t>ЛИСТ</w:t>
      </w:r>
    </w:p>
    <w:p w:rsidR="004A5ECA" w:rsidRDefault="00B55F19">
      <w:pPr>
        <w:pStyle w:val="a3"/>
        <w:spacing w:before="272"/>
        <w:ind w:left="535" w:right="44"/>
        <w:jc w:val="center"/>
      </w:pPr>
      <w:r>
        <w:t>Мы,</w:t>
      </w:r>
      <w:r>
        <w:rPr>
          <w:spacing w:val="-7"/>
        </w:rPr>
        <w:t xml:space="preserve"> </w:t>
      </w:r>
      <w:r>
        <w:t>нижеподписавшиеся,</w:t>
      </w:r>
      <w:r>
        <w:rPr>
          <w:spacing w:val="-4"/>
        </w:rPr>
        <w:t xml:space="preserve"> </w:t>
      </w:r>
      <w:r>
        <w:t>поддерживаем</w:t>
      </w:r>
      <w:r>
        <w:rPr>
          <w:spacing w:val="-5"/>
        </w:rPr>
        <w:t xml:space="preserve"> </w:t>
      </w:r>
      <w:r>
        <w:t>выдвижение</w:t>
      </w:r>
      <w:r>
        <w:rPr>
          <w:spacing w:val="-5"/>
        </w:rPr>
        <w:t xml:space="preserve"> </w:t>
      </w:r>
      <w:r>
        <w:t>кандидата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rPr>
          <w:i/>
        </w:rPr>
        <w:t>председателя</w:t>
      </w:r>
      <w:r>
        <w:rPr>
          <w:i/>
          <w:spacing w:val="51"/>
        </w:rPr>
        <w:t xml:space="preserve"> </w:t>
      </w:r>
      <w:r>
        <w:t>совета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4A5ECA" w:rsidRDefault="004A5ECA">
      <w:pPr>
        <w:pStyle w:val="a3"/>
        <w:rPr>
          <w:sz w:val="20"/>
        </w:rPr>
      </w:pPr>
    </w:p>
    <w:p w:rsidR="004A5ECA" w:rsidRDefault="00B55F19">
      <w:pPr>
        <w:pStyle w:val="a3"/>
        <w:spacing w:before="10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763270</wp:posOffset>
                </wp:positionH>
                <wp:positionV relativeFrom="paragraph">
                  <wp:posOffset>229870</wp:posOffset>
                </wp:positionV>
                <wp:extent cx="9488805" cy="635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88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88805" h="6350">
                              <a:moveTo>
                                <a:pt x="948842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488424" y="6096"/>
                              </a:lnTo>
                              <a:lnTo>
                                <a:pt x="9488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7" o:spid="_x0000_s1026" o:spt="100" style="position:absolute;left:0pt;margin-left:60.1pt;margin-top:18.1pt;height:0.5pt;width:747.15pt;mso-position-horizontal-relative:page;mso-wrap-distance-bottom:0pt;mso-wrap-distance-top:0pt;z-index:-251646976;mso-width-relative:page;mso-height-relative:page;" fillcolor="#000000" filled="t" stroked="f" coordsize="9488805,6350" o:gfxdata="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N&#10;qMkY2gAAAAoBAAAPAAAAAAAAAAEAIAAAACIAAABkcnMvZG93bnJldi54bWxQSwECFAAUAAAACACH&#10;TuJAljWPtSICAADeBAAADgAAAAAAAAABACAAAAApAQAAZHJzL2Uyb0RvYy54bWxQSwUGAAAAAAYA&#10;BgBZAQAAvQUAAAAA&#10;" path="m9488424,0l0,0,0,6096,9488424,6096,9488424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B55F19">
      <w:pPr>
        <w:ind w:left="529" w:right="44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общеобразовательной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4A5ECA" w:rsidRDefault="00B55F19">
      <w:pPr>
        <w:pStyle w:val="a3"/>
        <w:spacing w:before="20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763270</wp:posOffset>
                </wp:positionH>
                <wp:positionV relativeFrom="paragraph">
                  <wp:posOffset>288290</wp:posOffset>
                </wp:positionV>
                <wp:extent cx="9488805" cy="635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88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88805" h="6350">
                              <a:moveTo>
                                <a:pt x="948842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488424" y="6096"/>
                              </a:lnTo>
                              <a:lnTo>
                                <a:pt x="9488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8" o:spid="_x0000_s1026" o:spt="100" style="position:absolute;left:0pt;margin-left:60.1pt;margin-top:22.7pt;height:0.5pt;width:747.15pt;mso-position-horizontal-relative:page;mso-wrap-distance-bottom:0pt;mso-wrap-distance-top:0pt;z-index:-251645952;mso-width-relative:page;mso-height-relative:page;" fillcolor="#000000" filled="t" stroked="f" coordsize="9488805,6350" o:gfxdata="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5&#10;VHFC2gAAAAoBAAAPAAAAAAAAAAEAIAAAACIAAABkcnMvZG93bnJldi54bWxQSwECFAAUAAAACACH&#10;TuJAbNpYVyICAADeBAAADgAAAAAAAAABACAAAAApAQAAZHJzL2Uyb0RvYy54bWxQSwUGAAAAAAYA&#10;BgBZAQAAvQUAAAAA&#10;" path="m9488424,0l0,0,0,6096,9488424,6096,9488424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B55F19">
      <w:pPr>
        <w:ind w:left="530" w:right="44"/>
        <w:jc w:val="center"/>
        <w:rPr>
          <w:sz w:val="20"/>
        </w:rPr>
      </w:pPr>
      <w:r>
        <w:rPr>
          <w:sz w:val="20"/>
        </w:rPr>
        <w:t>(регион,</w:t>
      </w:r>
      <w:r>
        <w:rPr>
          <w:spacing w:val="-7"/>
          <w:sz w:val="20"/>
        </w:rPr>
        <w:t xml:space="preserve"> </w:t>
      </w:r>
      <w:r>
        <w:rPr>
          <w:sz w:val="20"/>
        </w:rPr>
        <w:t>район,</w:t>
      </w:r>
      <w:r>
        <w:rPr>
          <w:spacing w:val="-7"/>
          <w:sz w:val="20"/>
        </w:rPr>
        <w:t xml:space="preserve"> </w:t>
      </w:r>
      <w:r>
        <w:rPr>
          <w:sz w:val="20"/>
        </w:rPr>
        <w:t>город,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поселение)</w:t>
      </w:r>
    </w:p>
    <w:p w:rsidR="004A5ECA" w:rsidRDefault="004A5ECA">
      <w:pPr>
        <w:pStyle w:val="a3"/>
      </w:pPr>
    </w:p>
    <w:p w:rsidR="004A5ECA" w:rsidRDefault="004A5ECA">
      <w:pPr>
        <w:pStyle w:val="a3"/>
        <w:spacing w:before="18"/>
      </w:pPr>
    </w:p>
    <w:p w:rsidR="004A5ECA" w:rsidRDefault="00B55F19">
      <w:pPr>
        <w:pStyle w:val="a3"/>
        <w:tabs>
          <w:tab w:val="left" w:pos="10375"/>
          <w:tab w:val="left" w:pos="13765"/>
        </w:tabs>
        <w:spacing w:before="1"/>
        <w:ind w:left="122"/>
        <w:rPr>
          <w:sz w:val="20"/>
        </w:rPr>
      </w:pPr>
      <w:r>
        <w:rPr>
          <w:sz w:val="20"/>
          <w:u w:val="single"/>
        </w:rPr>
        <w:tab/>
      </w:r>
      <w:r>
        <w:rPr>
          <w:spacing w:val="-16"/>
          <w:sz w:val="20"/>
        </w:rPr>
        <w:t xml:space="preserve"> </w:t>
      </w:r>
      <w:r>
        <w:rPr>
          <w:sz w:val="20"/>
        </w:rPr>
        <w:t xml:space="preserve">, </w:t>
      </w:r>
      <w:r>
        <w:t>обучающегося</w:t>
      </w:r>
      <w:r>
        <w:rPr>
          <w:spacing w:val="27"/>
        </w:rPr>
        <w:t xml:space="preserve"> </w:t>
      </w:r>
      <w:r>
        <w:rPr>
          <w:u w:val="single"/>
        </w:rPr>
        <w:tab/>
      </w:r>
      <w:r>
        <w:rPr>
          <w:spacing w:val="-2"/>
        </w:rPr>
        <w:t>класса</w:t>
      </w:r>
      <w:r>
        <w:rPr>
          <w:spacing w:val="-2"/>
          <w:sz w:val="20"/>
        </w:rPr>
        <w:t>.</w:t>
      </w:r>
    </w:p>
    <w:p w:rsidR="004A5ECA" w:rsidRDefault="00B55F19">
      <w:pPr>
        <w:spacing w:before="10"/>
        <w:ind w:left="4815"/>
        <w:rPr>
          <w:sz w:val="20"/>
        </w:rPr>
      </w:pPr>
      <w:r>
        <w:rPr>
          <w:sz w:val="20"/>
        </w:rPr>
        <w:t>(Ф.И.О.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кандидата)</w:t>
      </w:r>
    </w:p>
    <w:p w:rsidR="004A5ECA" w:rsidRDefault="004A5ECA">
      <w:pPr>
        <w:pStyle w:val="a3"/>
        <w:spacing w:before="5" w:after="1"/>
        <w:rPr>
          <w:sz w:val="20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138"/>
        <w:gridCol w:w="4404"/>
        <w:gridCol w:w="3010"/>
        <w:gridCol w:w="2849"/>
      </w:tblGrid>
      <w:tr w:rsidR="004A5ECA">
        <w:trPr>
          <w:trHeight w:val="1199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ECA" w:rsidRDefault="00B55F19">
            <w:pPr>
              <w:pStyle w:val="TableParagraph"/>
              <w:spacing w:line="275" w:lineRule="exact"/>
              <w:ind w:left="18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N</w:t>
            </w:r>
          </w:p>
          <w:p w:rsidR="004A5ECA" w:rsidRDefault="00B55F19">
            <w:pPr>
              <w:pStyle w:val="TableParagraph"/>
              <w:ind w:left="100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1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ECA" w:rsidRDefault="004A5ECA">
            <w:pPr>
              <w:pStyle w:val="TableParagraph"/>
              <w:spacing w:before="186"/>
              <w:rPr>
                <w:sz w:val="24"/>
              </w:rPr>
            </w:pPr>
          </w:p>
          <w:p w:rsidR="004A5ECA" w:rsidRDefault="00B55F19">
            <w:pPr>
              <w:pStyle w:val="TableParagraph"/>
              <w:ind w:left="744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2"/>
                <w:sz w:val="24"/>
              </w:rPr>
              <w:t xml:space="preserve"> отчество</w:t>
            </w:r>
          </w:p>
        </w:tc>
        <w:tc>
          <w:tcPr>
            <w:tcW w:w="44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ECA" w:rsidRDefault="004A5ECA">
            <w:pPr>
              <w:pStyle w:val="TableParagraph"/>
              <w:spacing w:before="81"/>
              <w:rPr>
                <w:sz w:val="24"/>
              </w:rPr>
            </w:pPr>
          </w:p>
          <w:p w:rsidR="004A5ECA" w:rsidRDefault="00B55F19">
            <w:pPr>
              <w:pStyle w:val="TableParagraph"/>
              <w:spacing w:line="208" w:lineRule="auto"/>
              <w:ind w:left="979" w:right="295" w:hanging="665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(обучающийся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указанием наименования класса)</w:t>
            </w:r>
          </w:p>
        </w:tc>
        <w:tc>
          <w:tcPr>
            <w:tcW w:w="30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ECA" w:rsidRDefault="004A5ECA">
            <w:pPr>
              <w:pStyle w:val="TableParagraph"/>
              <w:spacing w:before="186"/>
              <w:rPr>
                <w:sz w:val="24"/>
              </w:rPr>
            </w:pPr>
          </w:p>
          <w:p w:rsidR="004A5ECA" w:rsidRDefault="00B55F19">
            <w:pPr>
              <w:pStyle w:val="TableParagraph"/>
              <w:ind w:left="57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подписания</w:t>
            </w:r>
          </w:p>
        </w:tc>
        <w:tc>
          <w:tcPr>
            <w:tcW w:w="2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ECA" w:rsidRDefault="004A5ECA">
            <w:pPr>
              <w:pStyle w:val="TableParagraph"/>
              <w:spacing w:before="186"/>
              <w:rPr>
                <w:sz w:val="24"/>
              </w:rPr>
            </w:pPr>
          </w:p>
          <w:p w:rsidR="004A5ECA" w:rsidRDefault="00B55F19">
            <w:pPr>
              <w:pStyle w:val="TableParagraph"/>
              <w:ind w:left="9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Подпись</w:t>
            </w:r>
          </w:p>
        </w:tc>
      </w:tr>
      <w:tr w:rsidR="004A5ECA">
        <w:trPr>
          <w:trHeight w:val="32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ECA" w:rsidRDefault="00B55F19">
            <w:pPr>
              <w:pStyle w:val="TableParagraph"/>
              <w:spacing w:line="301" w:lineRule="exact"/>
              <w:ind w:left="71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323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A5ECA" w:rsidRDefault="00B55F19">
            <w:pPr>
              <w:pStyle w:val="TableParagraph"/>
              <w:spacing w:line="303" w:lineRule="exact"/>
              <w:ind w:left="7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321"/>
        </w:trPr>
        <w:tc>
          <w:tcPr>
            <w:tcW w:w="540" w:type="dxa"/>
          </w:tcPr>
          <w:p w:rsidR="004A5ECA" w:rsidRDefault="00B55F19">
            <w:pPr>
              <w:pStyle w:val="TableParagraph"/>
              <w:spacing w:line="301" w:lineRule="exact"/>
              <w:ind w:left="74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138" w:type="dxa"/>
          </w:tcPr>
          <w:p w:rsidR="004A5ECA" w:rsidRDefault="004A5ECA">
            <w:pPr>
              <w:pStyle w:val="TableParagraph"/>
            </w:pPr>
          </w:p>
        </w:tc>
        <w:tc>
          <w:tcPr>
            <w:tcW w:w="4404" w:type="dxa"/>
          </w:tcPr>
          <w:p w:rsidR="004A5ECA" w:rsidRDefault="004A5ECA">
            <w:pPr>
              <w:pStyle w:val="TableParagraph"/>
            </w:pPr>
          </w:p>
        </w:tc>
        <w:tc>
          <w:tcPr>
            <w:tcW w:w="3010" w:type="dxa"/>
          </w:tcPr>
          <w:p w:rsidR="004A5ECA" w:rsidRDefault="004A5ECA">
            <w:pPr>
              <w:pStyle w:val="TableParagraph"/>
            </w:pPr>
          </w:p>
        </w:tc>
        <w:tc>
          <w:tcPr>
            <w:tcW w:w="2849" w:type="dxa"/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321"/>
        </w:trPr>
        <w:tc>
          <w:tcPr>
            <w:tcW w:w="540" w:type="dxa"/>
          </w:tcPr>
          <w:p w:rsidR="004A5ECA" w:rsidRDefault="00B55F19">
            <w:pPr>
              <w:pStyle w:val="TableParagraph"/>
              <w:spacing w:line="301" w:lineRule="exact"/>
              <w:ind w:left="74"/>
              <w:rPr>
                <w:sz w:val="28"/>
              </w:rPr>
            </w:pPr>
            <w:r>
              <w:rPr>
                <w:spacing w:val="-10"/>
                <w:sz w:val="28"/>
              </w:rPr>
              <w:t>…</w:t>
            </w:r>
          </w:p>
        </w:tc>
        <w:tc>
          <w:tcPr>
            <w:tcW w:w="4138" w:type="dxa"/>
          </w:tcPr>
          <w:p w:rsidR="004A5ECA" w:rsidRDefault="004A5ECA">
            <w:pPr>
              <w:pStyle w:val="TableParagraph"/>
            </w:pPr>
          </w:p>
        </w:tc>
        <w:tc>
          <w:tcPr>
            <w:tcW w:w="4404" w:type="dxa"/>
          </w:tcPr>
          <w:p w:rsidR="004A5ECA" w:rsidRDefault="004A5ECA">
            <w:pPr>
              <w:pStyle w:val="TableParagraph"/>
            </w:pPr>
          </w:p>
        </w:tc>
        <w:tc>
          <w:tcPr>
            <w:tcW w:w="3010" w:type="dxa"/>
          </w:tcPr>
          <w:p w:rsidR="004A5ECA" w:rsidRDefault="004A5ECA">
            <w:pPr>
              <w:pStyle w:val="TableParagraph"/>
            </w:pPr>
          </w:p>
        </w:tc>
        <w:tc>
          <w:tcPr>
            <w:tcW w:w="2849" w:type="dxa"/>
          </w:tcPr>
          <w:p w:rsidR="004A5ECA" w:rsidRDefault="004A5ECA">
            <w:pPr>
              <w:pStyle w:val="TableParagraph"/>
            </w:pPr>
          </w:p>
        </w:tc>
      </w:tr>
    </w:tbl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spacing w:before="90"/>
        <w:rPr>
          <w:sz w:val="20"/>
        </w:rPr>
      </w:pPr>
    </w:p>
    <w:p w:rsidR="004A5ECA" w:rsidRDefault="00B55F19">
      <w:pPr>
        <w:pStyle w:val="a3"/>
        <w:tabs>
          <w:tab w:val="left" w:pos="10995"/>
          <w:tab w:val="left" w:pos="11641"/>
          <w:tab w:val="left" w:pos="15119"/>
        </w:tabs>
        <w:ind w:left="194"/>
      </w:pPr>
      <w:r>
        <w:t>Подписной лист удостоверяю:</w:t>
      </w:r>
      <w:r>
        <w:rPr>
          <w:spacing w:val="28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4A5ECA" w:rsidRDefault="00B55F19">
      <w:pPr>
        <w:tabs>
          <w:tab w:val="left" w:pos="12652"/>
        </w:tabs>
        <w:spacing w:before="11"/>
        <w:ind w:left="3946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10"/>
          <w:sz w:val="20"/>
        </w:rPr>
        <w:t xml:space="preserve"> </w:t>
      </w:r>
      <w:r>
        <w:rPr>
          <w:sz w:val="20"/>
        </w:rPr>
        <w:t>имя,</w:t>
      </w:r>
      <w:r>
        <w:rPr>
          <w:spacing w:val="-10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9"/>
          <w:sz w:val="20"/>
        </w:rPr>
        <w:t xml:space="preserve"> </w:t>
      </w:r>
      <w:r>
        <w:rPr>
          <w:sz w:val="20"/>
        </w:rPr>
        <w:t>лица,</w:t>
      </w:r>
      <w:r>
        <w:rPr>
          <w:spacing w:val="-9"/>
          <w:sz w:val="20"/>
        </w:rPr>
        <w:t xml:space="preserve"> </w:t>
      </w:r>
      <w:r>
        <w:rPr>
          <w:sz w:val="20"/>
        </w:rPr>
        <w:t>собирающего</w:t>
      </w:r>
      <w:r>
        <w:rPr>
          <w:spacing w:val="-9"/>
          <w:sz w:val="20"/>
        </w:rPr>
        <w:t xml:space="preserve"> </w:t>
      </w:r>
      <w:r>
        <w:rPr>
          <w:sz w:val="20"/>
        </w:rPr>
        <w:t>подписи</w:t>
      </w:r>
      <w:r>
        <w:rPr>
          <w:spacing w:val="-11"/>
          <w:sz w:val="20"/>
        </w:rPr>
        <w:t xml:space="preserve"> </w:t>
      </w:r>
      <w:r>
        <w:rPr>
          <w:sz w:val="20"/>
        </w:rPr>
        <w:t>(сборщика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подписей)</w:t>
      </w:r>
      <w:r>
        <w:rPr>
          <w:sz w:val="20"/>
        </w:rPr>
        <w:tab/>
        <w:t>(подпись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дата)</w:t>
      </w:r>
      <w:proofErr w:type="gramEnd"/>
    </w:p>
    <w:p w:rsidR="004A5ECA" w:rsidRDefault="004A5ECA">
      <w:pPr>
        <w:rPr>
          <w:sz w:val="20"/>
        </w:rPr>
        <w:sectPr w:rsidR="004A5ECA">
          <w:pgSz w:w="16840" w:h="11910" w:orient="landscape"/>
          <w:pgMar w:top="1060" w:right="520" w:bottom="280" w:left="1080" w:header="720" w:footer="720" w:gutter="0"/>
          <w:cols w:space="720"/>
        </w:sectPr>
      </w:pPr>
    </w:p>
    <w:p w:rsidR="004A5ECA" w:rsidRDefault="00B55F19">
      <w:pPr>
        <w:spacing w:before="69"/>
        <w:ind w:left="7115" w:right="625" w:firstLine="1023"/>
        <w:jc w:val="right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17"/>
          <w:sz w:val="26"/>
        </w:rPr>
        <w:t xml:space="preserve"> </w:t>
      </w:r>
      <w:r>
        <w:rPr>
          <w:sz w:val="26"/>
        </w:rPr>
        <w:t>№</w:t>
      </w:r>
      <w:r>
        <w:rPr>
          <w:spacing w:val="-16"/>
          <w:sz w:val="26"/>
        </w:rPr>
        <w:t xml:space="preserve"> </w:t>
      </w:r>
      <w:r>
        <w:rPr>
          <w:sz w:val="26"/>
        </w:rPr>
        <w:t>5 к</w:t>
      </w:r>
      <w:r>
        <w:rPr>
          <w:spacing w:val="-12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Положению</w:t>
      </w:r>
    </w:p>
    <w:p w:rsidR="004A5ECA" w:rsidRDefault="004A5ECA">
      <w:pPr>
        <w:pStyle w:val="a3"/>
        <w:spacing w:before="60"/>
        <w:rPr>
          <w:sz w:val="26"/>
        </w:rPr>
      </w:pPr>
    </w:p>
    <w:p w:rsidR="004A5ECA" w:rsidRDefault="00B55F19">
      <w:pPr>
        <w:pStyle w:val="5"/>
        <w:spacing w:before="1"/>
        <w:ind w:left="4589"/>
        <w:jc w:val="left"/>
      </w:pPr>
      <w:r>
        <w:t>В</w:t>
      </w:r>
      <w:r>
        <w:rPr>
          <w:spacing w:val="-9"/>
        </w:rPr>
        <w:t xml:space="preserve"> </w:t>
      </w:r>
      <w:r>
        <w:t>ученическую</w:t>
      </w:r>
      <w:r>
        <w:rPr>
          <w:spacing w:val="-6"/>
        </w:rPr>
        <w:t xml:space="preserve"> </w:t>
      </w:r>
      <w:r>
        <w:t>избирательную</w:t>
      </w:r>
      <w:r>
        <w:rPr>
          <w:spacing w:val="-7"/>
        </w:rPr>
        <w:t xml:space="preserve"> </w:t>
      </w:r>
      <w:r>
        <w:rPr>
          <w:spacing w:val="-2"/>
        </w:rPr>
        <w:t>комиссию</w:t>
      </w:r>
    </w:p>
    <w:p w:rsidR="004A5ECA" w:rsidRDefault="004A5ECA">
      <w:pPr>
        <w:pStyle w:val="a3"/>
        <w:rPr>
          <w:b/>
          <w:sz w:val="20"/>
        </w:rPr>
      </w:pPr>
    </w:p>
    <w:p w:rsidR="004A5ECA" w:rsidRDefault="00B55F19">
      <w:pPr>
        <w:pStyle w:val="a3"/>
        <w:spacing w:before="123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3526790</wp:posOffset>
                </wp:positionH>
                <wp:positionV relativeFrom="paragraph">
                  <wp:posOffset>239395</wp:posOffset>
                </wp:positionV>
                <wp:extent cx="3225800" cy="635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 h="6350">
                              <a:moveTo>
                                <a:pt x="322541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225419" y="6096"/>
                              </a:lnTo>
                              <a:lnTo>
                                <a:pt x="32254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9" o:spid="_x0000_s1026" o:spt="100" style="position:absolute;left:0pt;margin-left:277.7pt;margin-top:18.85pt;height:0.5pt;width:254pt;mso-position-horizontal-relative:page;mso-wrap-distance-bottom:0pt;mso-wrap-distance-top:0pt;z-index:-251645952;mso-width-relative:page;mso-height-relative:page;" fillcolor="#000000" filled="t" stroked="f" coordsize="3225800,6350" o:gfxdata="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o3WMg&#10;2QAAAAoBAAAPAAAAAAAAAAEAIAAAACIAAABkcnMvZG93bnJldi54bWxQSwECFAAUAAAACACHTuJA&#10;3LBf4SACAADeBAAADgAAAAAAAAABACAAAAAoAQAAZHJzL2Uyb0RvYy54bWxQSwUGAAAAAAYABgBZ&#10;AQAAugUAAAAA&#10;" path="m3225419,0l0,0,0,6096,3225419,6096,3225419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B55F19">
      <w:pPr>
        <w:spacing w:before="50"/>
        <w:ind w:left="5122"/>
        <w:rPr>
          <w:sz w:val="18"/>
        </w:rPr>
      </w:pPr>
      <w:r>
        <w:rPr>
          <w:spacing w:val="-2"/>
          <w:sz w:val="18"/>
        </w:rPr>
        <w:t>(наименование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общеобразовательной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организации)</w:t>
      </w:r>
    </w:p>
    <w:p w:rsidR="004A5ECA" w:rsidRDefault="004A5ECA">
      <w:pPr>
        <w:pStyle w:val="a3"/>
        <w:rPr>
          <w:sz w:val="20"/>
        </w:rPr>
      </w:pPr>
    </w:p>
    <w:p w:rsidR="004A5ECA" w:rsidRDefault="00B55F19">
      <w:pPr>
        <w:pStyle w:val="a3"/>
        <w:spacing w:before="7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3526790</wp:posOffset>
                </wp:positionH>
                <wp:positionV relativeFrom="paragraph">
                  <wp:posOffset>207010</wp:posOffset>
                </wp:positionV>
                <wp:extent cx="3225800" cy="6350"/>
                <wp:effectExtent l="0" t="0" r="0" b="0"/>
                <wp:wrapTopAndBottom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 h="6350">
                              <a:moveTo>
                                <a:pt x="322541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225419" y="6096"/>
                              </a:lnTo>
                              <a:lnTo>
                                <a:pt x="32254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0" o:spid="_x0000_s1026" o:spt="100" style="position:absolute;left:0pt;margin-left:277.7pt;margin-top:16.3pt;height:0.5pt;width:254pt;mso-position-horizontal-relative:page;mso-wrap-distance-bottom:0pt;mso-wrap-distance-top:0pt;z-index:-251644928;mso-width-relative:page;mso-height-relative:page;" fillcolor="#000000" filled="t" stroked="f" coordsize="3225800,6350" o:gfxdata="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P7RO5PY&#10;AAAACgEAAA8AAAAAAAAAAQAgAAAAIgAAAGRycy9kb3ducmV2LnhtbFBLAQIUABQAAAAIAIdO4kCe&#10;pDMWIAIAAN4EAAAOAAAAAAAAAAEAIAAAACcBAABkcnMvZTJvRG9jLnhtbFBLBQYAAAAABgAGAFkB&#10;AAC5BQAAAAA=&#10;" path="m3225419,0l0,0,0,6096,3225419,6096,3225419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B55F19">
      <w:pPr>
        <w:spacing w:before="50"/>
        <w:ind w:left="6123"/>
        <w:rPr>
          <w:sz w:val="18"/>
        </w:rPr>
      </w:pPr>
      <w:r>
        <w:rPr>
          <w:sz w:val="18"/>
        </w:rPr>
        <w:t>(район,</w:t>
      </w:r>
      <w:r>
        <w:rPr>
          <w:spacing w:val="-5"/>
          <w:sz w:val="18"/>
        </w:rPr>
        <w:t xml:space="preserve"> </w:t>
      </w:r>
      <w:r>
        <w:rPr>
          <w:sz w:val="18"/>
        </w:rPr>
        <w:t>город,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поселение)</w:t>
      </w:r>
    </w:p>
    <w:p w:rsidR="004A5ECA" w:rsidRDefault="004A5ECA">
      <w:pPr>
        <w:pStyle w:val="a3"/>
        <w:spacing w:before="22"/>
        <w:rPr>
          <w:sz w:val="18"/>
        </w:rPr>
      </w:pPr>
    </w:p>
    <w:p w:rsidR="004A5ECA" w:rsidRDefault="00B55F19">
      <w:pPr>
        <w:pStyle w:val="a3"/>
        <w:tabs>
          <w:tab w:val="left" w:pos="5062"/>
          <w:tab w:val="left" w:pos="6345"/>
          <w:tab w:val="left" w:pos="6829"/>
          <w:tab w:val="left" w:pos="8183"/>
        </w:tabs>
        <w:ind w:left="4589"/>
      </w:pPr>
      <w:r>
        <w:rPr>
          <w:spacing w:val="-5"/>
        </w:rPr>
        <w:t>от</w:t>
      </w:r>
      <w:r>
        <w:tab/>
      </w:r>
      <w:r>
        <w:rPr>
          <w:spacing w:val="-2"/>
        </w:rPr>
        <w:t>кандидата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должность</w:t>
      </w:r>
      <w:r>
        <w:tab/>
      </w:r>
      <w:r>
        <w:rPr>
          <w:spacing w:val="-2"/>
        </w:rPr>
        <w:t>руководителя</w:t>
      </w:r>
    </w:p>
    <w:p w:rsidR="004A5ECA" w:rsidRDefault="00B55F19">
      <w:pPr>
        <w:ind w:left="4589"/>
        <w:rPr>
          <w:sz w:val="24"/>
        </w:rPr>
      </w:pPr>
      <w:r>
        <w:rPr>
          <w:i/>
          <w:sz w:val="24"/>
        </w:rPr>
        <w:t>председателя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</w:p>
    <w:p w:rsidR="004A5ECA" w:rsidRDefault="00B55F19">
      <w:pPr>
        <w:pStyle w:val="a3"/>
        <w:tabs>
          <w:tab w:val="left" w:pos="8027"/>
        </w:tabs>
        <w:spacing w:before="258"/>
        <w:ind w:left="458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4632325</wp:posOffset>
                </wp:positionH>
                <wp:positionV relativeFrom="paragraph">
                  <wp:posOffset>377190</wp:posOffset>
                </wp:positionV>
                <wp:extent cx="1078230" cy="6350"/>
                <wp:effectExtent l="0" t="0" r="0" b="0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8230" h="6350">
                              <a:moveTo>
                                <a:pt x="10777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77772" y="6096"/>
                              </a:lnTo>
                              <a:lnTo>
                                <a:pt x="1077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1" o:spid="_x0000_s1026" o:spt="100" style="position:absolute;left:0pt;margin-left:364.75pt;margin-top:29.7pt;height:0.5pt;width:84.9pt;mso-position-horizontal-relative:page;mso-wrap-distance-bottom:0pt;mso-wrap-distance-top:0pt;z-index:-251644928;mso-width-relative:page;mso-height-relative:page;" fillcolor="#000000" filled="t" stroked="f" coordsize="1078230,6350" o:gfxdata="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Nj+FSPY&#10;AAAACQEAAA8AAAAAAAAAAQAgAAAAIgAAAGRycy9kb3ducmV2LnhtbFBLAQIUABQAAAAIAIdO4kCL&#10;JkwXIAIAAN4EAAAOAAAAAAAAAAEAIAAAACcBAABkcnMvZTJvRG9jLnhtbFBLBQYAAAAABgAGAFkB&#10;AAC5BQAAAAA=&#10;" path="m1077772,0l0,0,0,6096,1077772,6096,1077772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pacing w:val="-2"/>
        </w:rPr>
        <w:t>обучающегося</w:t>
      </w:r>
      <w:r>
        <w:tab/>
      </w:r>
      <w:r>
        <w:rPr>
          <w:spacing w:val="-2"/>
        </w:rPr>
        <w:t>класса</w:t>
      </w:r>
    </w:p>
    <w:p w:rsidR="004A5ECA" w:rsidRDefault="004A5ECA">
      <w:pPr>
        <w:pStyle w:val="a3"/>
        <w:rPr>
          <w:sz w:val="20"/>
        </w:rPr>
      </w:pPr>
    </w:p>
    <w:p w:rsidR="004A5ECA" w:rsidRDefault="00B55F19">
      <w:pPr>
        <w:pStyle w:val="a3"/>
        <w:spacing w:before="18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3526790</wp:posOffset>
                </wp:positionH>
                <wp:positionV relativeFrom="paragraph">
                  <wp:posOffset>277495</wp:posOffset>
                </wp:positionV>
                <wp:extent cx="3225800" cy="635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0" h="6350">
                              <a:moveTo>
                                <a:pt x="322541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225419" y="6096"/>
                              </a:lnTo>
                              <a:lnTo>
                                <a:pt x="32254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2" o:spid="_x0000_s1026" o:spt="100" style="position:absolute;left:0pt;margin-left:277.7pt;margin-top:21.85pt;height:0.5pt;width:254pt;mso-position-horizontal-relative:page;mso-wrap-distance-bottom:0pt;mso-wrap-distance-top:0pt;z-index:-251643904;mso-width-relative:page;mso-height-relative:page;" fillcolor="#000000" filled="t" stroked="f" coordsize="3225800,6350" o:gfxdata="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jq/M&#10;89kAAAAKAQAADwAAAAAAAAABACAAAAAiAAAAZHJzL2Rvd25yZXYueG1sUEsBAhQAFAAAAAgAh07i&#10;QKSylHkhAgAA3gQAAA4AAAAAAAAAAQAgAAAAKAEAAGRycy9lMm9Eb2MueG1sUEsFBgAAAAAGAAYA&#10;WQEAALsFAAAAAA==&#10;" path="m3225419,0l0,0,0,6096,3225419,6096,3225419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B55F19">
      <w:pPr>
        <w:spacing w:before="74"/>
        <w:ind w:left="6781"/>
        <w:rPr>
          <w:sz w:val="16"/>
        </w:rPr>
      </w:pPr>
      <w:r>
        <w:rPr>
          <w:spacing w:val="-2"/>
          <w:sz w:val="16"/>
        </w:rPr>
        <w:t>(Ф.И.О.)</w:t>
      </w: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spacing w:before="218"/>
        <w:rPr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837"/>
        <w:gridCol w:w="3542"/>
        <w:gridCol w:w="2268"/>
      </w:tblGrid>
      <w:tr w:rsidR="004A5ECA">
        <w:trPr>
          <w:trHeight w:val="477"/>
        </w:trPr>
        <w:tc>
          <w:tcPr>
            <w:tcW w:w="9497" w:type="dxa"/>
            <w:gridSpan w:val="4"/>
          </w:tcPr>
          <w:p w:rsidR="004A5ECA" w:rsidRDefault="00B55F19">
            <w:pPr>
              <w:pStyle w:val="TableParagraph"/>
              <w:spacing w:before="54"/>
              <w:ind w:left="2592"/>
              <w:rPr>
                <w:b/>
                <w:sz w:val="32"/>
              </w:rPr>
            </w:pPr>
            <w:r>
              <w:rPr>
                <w:b/>
                <w:sz w:val="32"/>
              </w:rPr>
              <w:t>Список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z w:val="32"/>
              </w:rPr>
              <w:t>членов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z w:val="32"/>
              </w:rPr>
              <w:t>группы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поддержки</w:t>
            </w:r>
          </w:p>
        </w:tc>
      </w:tr>
      <w:tr w:rsidR="004A5ECA">
        <w:trPr>
          <w:trHeight w:val="477"/>
        </w:trPr>
        <w:tc>
          <w:tcPr>
            <w:tcW w:w="9497" w:type="dxa"/>
            <w:gridSpan w:val="4"/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792"/>
        </w:trPr>
        <w:tc>
          <w:tcPr>
            <w:tcW w:w="850" w:type="dxa"/>
          </w:tcPr>
          <w:p w:rsidR="004A5ECA" w:rsidRDefault="00B55F19">
            <w:pPr>
              <w:pStyle w:val="TableParagraph"/>
              <w:spacing w:before="258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837" w:type="dxa"/>
          </w:tcPr>
          <w:p w:rsidR="004A5ECA" w:rsidRDefault="00B55F19">
            <w:pPr>
              <w:pStyle w:val="TableParagraph"/>
              <w:spacing w:before="119"/>
              <w:ind w:left="940" w:right="586" w:hanging="346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имя, </w:t>
            </w:r>
            <w:r>
              <w:rPr>
                <w:b/>
                <w:spacing w:val="-2"/>
                <w:sz w:val="24"/>
              </w:rPr>
              <w:t>отчество</w:t>
            </w:r>
          </w:p>
        </w:tc>
        <w:tc>
          <w:tcPr>
            <w:tcW w:w="3542" w:type="dxa"/>
          </w:tcPr>
          <w:p w:rsidR="004A5ECA" w:rsidRDefault="00B55F19">
            <w:pPr>
              <w:pStyle w:val="TableParagraph"/>
              <w:spacing w:line="241" w:lineRule="exact"/>
              <w:ind w:left="9" w:right="7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Статус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(обучающийся</w:t>
            </w:r>
            <w:proofErr w:type="gramEnd"/>
          </w:p>
          <w:p w:rsidR="004A5ECA" w:rsidRDefault="00B55F19">
            <w:pPr>
              <w:pStyle w:val="TableParagraph"/>
              <w:spacing w:line="27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наименования </w:t>
            </w:r>
            <w:r>
              <w:rPr>
                <w:b/>
                <w:spacing w:val="-2"/>
                <w:sz w:val="24"/>
              </w:rPr>
              <w:t>класса)</w:t>
            </w:r>
          </w:p>
        </w:tc>
        <w:tc>
          <w:tcPr>
            <w:tcW w:w="2268" w:type="dxa"/>
          </w:tcPr>
          <w:p w:rsidR="004A5ECA" w:rsidRDefault="00B55F19">
            <w:pPr>
              <w:pStyle w:val="TableParagraph"/>
              <w:spacing w:before="258"/>
              <w:ind w:left="6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Подпись</w:t>
            </w:r>
          </w:p>
        </w:tc>
      </w:tr>
      <w:tr w:rsidR="004A5ECA">
        <w:trPr>
          <w:trHeight w:val="368"/>
        </w:trPr>
        <w:tc>
          <w:tcPr>
            <w:tcW w:w="850" w:type="dxa"/>
          </w:tcPr>
          <w:p w:rsidR="004A5ECA" w:rsidRDefault="00B55F19">
            <w:pPr>
              <w:pStyle w:val="TableParagraph"/>
              <w:spacing w:line="269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4A5ECA" w:rsidRDefault="004A5ECA">
            <w:pPr>
              <w:pStyle w:val="TableParagraph"/>
            </w:pPr>
          </w:p>
        </w:tc>
        <w:tc>
          <w:tcPr>
            <w:tcW w:w="3542" w:type="dxa"/>
          </w:tcPr>
          <w:p w:rsidR="004A5ECA" w:rsidRDefault="004A5ECA">
            <w:pPr>
              <w:pStyle w:val="TableParagraph"/>
            </w:pPr>
          </w:p>
        </w:tc>
        <w:tc>
          <w:tcPr>
            <w:tcW w:w="2268" w:type="dxa"/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366"/>
        </w:trPr>
        <w:tc>
          <w:tcPr>
            <w:tcW w:w="850" w:type="dxa"/>
          </w:tcPr>
          <w:p w:rsidR="004A5ECA" w:rsidRDefault="00B55F1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7" w:type="dxa"/>
          </w:tcPr>
          <w:p w:rsidR="004A5ECA" w:rsidRDefault="004A5ECA">
            <w:pPr>
              <w:pStyle w:val="TableParagraph"/>
            </w:pPr>
          </w:p>
        </w:tc>
        <w:tc>
          <w:tcPr>
            <w:tcW w:w="3542" w:type="dxa"/>
          </w:tcPr>
          <w:p w:rsidR="004A5ECA" w:rsidRDefault="004A5ECA">
            <w:pPr>
              <w:pStyle w:val="TableParagraph"/>
            </w:pPr>
          </w:p>
        </w:tc>
        <w:tc>
          <w:tcPr>
            <w:tcW w:w="2268" w:type="dxa"/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369"/>
        </w:trPr>
        <w:tc>
          <w:tcPr>
            <w:tcW w:w="850" w:type="dxa"/>
          </w:tcPr>
          <w:p w:rsidR="004A5ECA" w:rsidRDefault="00B55F1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7" w:type="dxa"/>
          </w:tcPr>
          <w:p w:rsidR="004A5ECA" w:rsidRDefault="004A5ECA">
            <w:pPr>
              <w:pStyle w:val="TableParagraph"/>
            </w:pPr>
          </w:p>
        </w:tc>
        <w:tc>
          <w:tcPr>
            <w:tcW w:w="3542" w:type="dxa"/>
          </w:tcPr>
          <w:p w:rsidR="004A5ECA" w:rsidRDefault="004A5ECA">
            <w:pPr>
              <w:pStyle w:val="TableParagraph"/>
            </w:pPr>
          </w:p>
        </w:tc>
        <w:tc>
          <w:tcPr>
            <w:tcW w:w="2268" w:type="dxa"/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366"/>
        </w:trPr>
        <w:tc>
          <w:tcPr>
            <w:tcW w:w="850" w:type="dxa"/>
          </w:tcPr>
          <w:p w:rsidR="004A5ECA" w:rsidRDefault="00B55F1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7" w:type="dxa"/>
          </w:tcPr>
          <w:p w:rsidR="004A5ECA" w:rsidRDefault="004A5ECA">
            <w:pPr>
              <w:pStyle w:val="TableParagraph"/>
            </w:pPr>
          </w:p>
        </w:tc>
        <w:tc>
          <w:tcPr>
            <w:tcW w:w="3542" w:type="dxa"/>
          </w:tcPr>
          <w:p w:rsidR="004A5ECA" w:rsidRDefault="004A5ECA">
            <w:pPr>
              <w:pStyle w:val="TableParagraph"/>
            </w:pPr>
          </w:p>
        </w:tc>
        <w:tc>
          <w:tcPr>
            <w:tcW w:w="2268" w:type="dxa"/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369"/>
        </w:trPr>
        <w:tc>
          <w:tcPr>
            <w:tcW w:w="850" w:type="dxa"/>
          </w:tcPr>
          <w:p w:rsidR="004A5ECA" w:rsidRDefault="00B55F1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7" w:type="dxa"/>
          </w:tcPr>
          <w:p w:rsidR="004A5ECA" w:rsidRDefault="004A5ECA">
            <w:pPr>
              <w:pStyle w:val="TableParagraph"/>
            </w:pPr>
          </w:p>
        </w:tc>
        <w:tc>
          <w:tcPr>
            <w:tcW w:w="3542" w:type="dxa"/>
          </w:tcPr>
          <w:p w:rsidR="004A5ECA" w:rsidRDefault="004A5ECA">
            <w:pPr>
              <w:pStyle w:val="TableParagraph"/>
            </w:pPr>
          </w:p>
        </w:tc>
        <w:tc>
          <w:tcPr>
            <w:tcW w:w="2268" w:type="dxa"/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366"/>
        </w:trPr>
        <w:tc>
          <w:tcPr>
            <w:tcW w:w="850" w:type="dxa"/>
          </w:tcPr>
          <w:p w:rsidR="004A5ECA" w:rsidRDefault="00B55F1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37" w:type="dxa"/>
          </w:tcPr>
          <w:p w:rsidR="004A5ECA" w:rsidRDefault="004A5ECA">
            <w:pPr>
              <w:pStyle w:val="TableParagraph"/>
            </w:pPr>
          </w:p>
        </w:tc>
        <w:tc>
          <w:tcPr>
            <w:tcW w:w="3542" w:type="dxa"/>
          </w:tcPr>
          <w:p w:rsidR="004A5ECA" w:rsidRDefault="004A5ECA">
            <w:pPr>
              <w:pStyle w:val="TableParagraph"/>
            </w:pPr>
          </w:p>
        </w:tc>
        <w:tc>
          <w:tcPr>
            <w:tcW w:w="2268" w:type="dxa"/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369"/>
        </w:trPr>
        <w:tc>
          <w:tcPr>
            <w:tcW w:w="850" w:type="dxa"/>
          </w:tcPr>
          <w:p w:rsidR="004A5ECA" w:rsidRDefault="00B55F1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37" w:type="dxa"/>
          </w:tcPr>
          <w:p w:rsidR="004A5ECA" w:rsidRDefault="004A5ECA">
            <w:pPr>
              <w:pStyle w:val="TableParagraph"/>
            </w:pPr>
          </w:p>
        </w:tc>
        <w:tc>
          <w:tcPr>
            <w:tcW w:w="3542" w:type="dxa"/>
          </w:tcPr>
          <w:p w:rsidR="004A5ECA" w:rsidRDefault="004A5ECA">
            <w:pPr>
              <w:pStyle w:val="TableParagraph"/>
            </w:pPr>
          </w:p>
        </w:tc>
        <w:tc>
          <w:tcPr>
            <w:tcW w:w="2268" w:type="dxa"/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366"/>
        </w:trPr>
        <w:tc>
          <w:tcPr>
            <w:tcW w:w="850" w:type="dxa"/>
          </w:tcPr>
          <w:p w:rsidR="004A5ECA" w:rsidRDefault="00B55F1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37" w:type="dxa"/>
          </w:tcPr>
          <w:p w:rsidR="004A5ECA" w:rsidRDefault="004A5ECA">
            <w:pPr>
              <w:pStyle w:val="TableParagraph"/>
            </w:pPr>
          </w:p>
        </w:tc>
        <w:tc>
          <w:tcPr>
            <w:tcW w:w="3542" w:type="dxa"/>
          </w:tcPr>
          <w:p w:rsidR="004A5ECA" w:rsidRDefault="004A5ECA">
            <w:pPr>
              <w:pStyle w:val="TableParagraph"/>
            </w:pPr>
          </w:p>
        </w:tc>
        <w:tc>
          <w:tcPr>
            <w:tcW w:w="2268" w:type="dxa"/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369"/>
        </w:trPr>
        <w:tc>
          <w:tcPr>
            <w:tcW w:w="850" w:type="dxa"/>
          </w:tcPr>
          <w:p w:rsidR="004A5ECA" w:rsidRDefault="00B55F1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7" w:type="dxa"/>
          </w:tcPr>
          <w:p w:rsidR="004A5ECA" w:rsidRDefault="004A5ECA">
            <w:pPr>
              <w:pStyle w:val="TableParagraph"/>
            </w:pPr>
          </w:p>
        </w:tc>
        <w:tc>
          <w:tcPr>
            <w:tcW w:w="3542" w:type="dxa"/>
          </w:tcPr>
          <w:p w:rsidR="004A5ECA" w:rsidRDefault="004A5ECA">
            <w:pPr>
              <w:pStyle w:val="TableParagraph"/>
            </w:pPr>
          </w:p>
        </w:tc>
        <w:tc>
          <w:tcPr>
            <w:tcW w:w="2268" w:type="dxa"/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367"/>
        </w:trPr>
        <w:tc>
          <w:tcPr>
            <w:tcW w:w="850" w:type="dxa"/>
          </w:tcPr>
          <w:p w:rsidR="004A5ECA" w:rsidRDefault="00B55F19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37" w:type="dxa"/>
          </w:tcPr>
          <w:p w:rsidR="004A5ECA" w:rsidRDefault="004A5ECA">
            <w:pPr>
              <w:pStyle w:val="TableParagraph"/>
            </w:pPr>
          </w:p>
        </w:tc>
        <w:tc>
          <w:tcPr>
            <w:tcW w:w="3542" w:type="dxa"/>
          </w:tcPr>
          <w:p w:rsidR="004A5ECA" w:rsidRDefault="004A5ECA">
            <w:pPr>
              <w:pStyle w:val="TableParagraph"/>
            </w:pPr>
          </w:p>
        </w:tc>
        <w:tc>
          <w:tcPr>
            <w:tcW w:w="2268" w:type="dxa"/>
          </w:tcPr>
          <w:p w:rsidR="004A5ECA" w:rsidRDefault="004A5ECA">
            <w:pPr>
              <w:pStyle w:val="TableParagraph"/>
            </w:pPr>
          </w:p>
        </w:tc>
      </w:tr>
    </w:tbl>
    <w:p w:rsidR="004A5ECA" w:rsidRDefault="004A5ECA">
      <w:pPr>
        <w:pStyle w:val="a3"/>
        <w:spacing w:before="48"/>
        <w:rPr>
          <w:sz w:val="20"/>
        </w:rPr>
      </w:pPr>
    </w:p>
    <w:p w:rsidR="004A5ECA" w:rsidRDefault="004A5ECA">
      <w:pPr>
        <w:rPr>
          <w:sz w:val="20"/>
        </w:rPr>
        <w:sectPr w:rsidR="004A5ECA">
          <w:pgSz w:w="11910" w:h="16840"/>
          <w:pgMar w:top="1040" w:right="220" w:bottom="280" w:left="1020" w:header="720" w:footer="720" w:gutter="0"/>
          <w:cols w:space="720"/>
        </w:sectPr>
      </w:pPr>
    </w:p>
    <w:p w:rsidR="004A5ECA" w:rsidRDefault="00B55F19">
      <w:pPr>
        <w:pStyle w:val="3"/>
        <w:spacing w:before="89"/>
      </w:pPr>
      <w:r>
        <w:rPr>
          <w:spacing w:val="-2"/>
        </w:rPr>
        <w:lastRenderedPageBreak/>
        <w:t>Кандидат</w:t>
      </w:r>
    </w:p>
    <w:p w:rsidR="004A5ECA" w:rsidRDefault="00B55F19">
      <w:pPr>
        <w:spacing w:before="209" w:after="24"/>
        <w:rPr>
          <w:sz w:val="20"/>
        </w:rPr>
      </w:pPr>
      <w:r>
        <w:br w:type="column"/>
      </w:r>
    </w:p>
    <w:p w:rsidR="004A5ECA" w:rsidRDefault="00B55F19">
      <w:pPr>
        <w:pStyle w:val="a3"/>
        <w:spacing w:line="20" w:lineRule="exact"/>
        <w:ind w:left="457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199515" cy="6350"/>
                <wp:effectExtent l="0" t="0" r="0" b="0"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9515" cy="6350"/>
                          <a:chOff x="0" y="0"/>
                          <a:chExt cx="1199515" cy="63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11995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9515" h="6350">
                                <a:moveTo>
                                  <a:pt x="1199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199388" y="6096"/>
                                </a:lnTo>
                                <a:lnTo>
                                  <a:pt x="1199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group id="Group 23" o:spid="_x0000_s1026" o:spt="203" style="height:0.5pt;width:94.45pt;" coordsize="1199515,6350" o:gfxdata="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GEjKndQAAAADAQAADwAAAAAAAAABACAAAAAiAAAAZHJzL2Rvd25yZXYueG1sUEsBAhQA&#10;FAAAAAgAh07iQMclrpRoAgAACgYAAA4AAAAAAAAAAQAgAAAAIwEAAGRycy9lMm9Eb2MueG1sUEsF&#10;BgAAAAAGAAYAWQEAAP0FAAAAAA==&#10;">
                <o:lock v:ext="edit" aspectratio="f"/>
                <v:shape id="Graphic 24" o:spid="_x0000_s1026" o:spt="100" style="position:absolute;left:0;top:0;height:6350;width:1199515;" fillcolor="#000000" filled="t" stroked="f" coordsize="1199515,6350" o:gfxdata="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rvGBvQAA&#10;ANsAAAAPAAAAAAAAAAEAIAAAACIAAABkcnMvZG93bnJldi54bWxQSwECFAAUAAAACACHTuJAMy8F&#10;njsAAAA5AAAAEAAAAAAAAAABACAAAAAMAQAAZHJzL3NoYXBleG1sLnhtbFBLBQYAAAAABgAGAFsB&#10;AAC2AwAAAAA=&#10;" path="m1199388,0l0,0,0,6096,1199388,6096,119938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4A5ECA" w:rsidRDefault="00B55F19">
      <w:pPr>
        <w:tabs>
          <w:tab w:val="left" w:pos="5082"/>
        </w:tabs>
        <w:ind w:left="22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4928" behindDoc="0" locked="0" layoutInCell="1" allowOverlap="1">
                <wp:simplePos x="0" y="0"/>
                <wp:positionH relativeFrom="page">
                  <wp:posOffset>1653540</wp:posOffset>
                </wp:positionH>
                <wp:positionV relativeFrom="paragraph">
                  <wp:posOffset>-12700</wp:posOffset>
                </wp:positionV>
                <wp:extent cx="3658235" cy="6350"/>
                <wp:effectExtent l="0" t="0" r="0" b="0"/>
                <wp:wrapNone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82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8235" h="6350">
                              <a:moveTo>
                                <a:pt x="365823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658234" y="6096"/>
                              </a:lnTo>
                              <a:lnTo>
                                <a:pt x="3658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5" o:spid="_x0000_s1026" o:spt="100" style="position:absolute;left:0pt;margin-left:130.2pt;margin-top:-1pt;height:0.5pt;width:288.05pt;mso-position-horizontal-relative:page;z-index:251661312;mso-width-relative:page;mso-height-relative:page;" fillcolor="#000000" filled="t" stroked="f" coordsize="3658235,6350" o:gfxdata="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4cNc7Y&#10;AAAACQEAAA8AAAAAAAAAAQAgAAAAIgAAAGRycy9kb3ducmV2LnhtbFBLAQIUABQAAAAIAIdO4kAQ&#10;IuMXIAIAAN4EAAAOAAAAAAAAAAEAIAAAACcBAABkcnMvZTJvRG9jLnhtbFBLBQYAAAAABgAGAFkB&#10;AAC5BQAAAAA=&#10;" path="m3658234,0l0,0,0,6096,3658234,6096,3658234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0"/>
        </w:rPr>
        <w:t>(Фамилия,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отчество)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4A5ECA" w:rsidRDefault="004A5ECA">
      <w:pPr>
        <w:rPr>
          <w:sz w:val="20"/>
        </w:rPr>
        <w:sectPr w:rsidR="004A5ECA">
          <w:type w:val="continuous"/>
          <w:pgSz w:w="11910" w:h="16840"/>
          <w:pgMar w:top="240" w:right="220" w:bottom="0" w:left="1020" w:header="720" w:footer="720" w:gutter="0"/>
          <w:cols w:num="2" w:space="720" w:equalWidth="0">
            <w:col w:w="1394" w:space="1755"/>
            <w:col w:w="7521"/>
          </w:cols>
        </w:sectPr>
      </w:pPr>
    </w:p>
    <w:p w:rsidR="004A5ECA" w:rsidRDefault="004A5ECA">
      <w:pPr>
        <w:pStyle w:val="a3"/>
        <w:spacing w:before="167"/>
        <w:rPr>
          <w:sz w:val="28"/>
        </w:rPr>
      </w:pPr>
    </w:p>
    <w:p w:rsidR="004A5ECA" w:rsidRDefault="00B55F19">
      <w:pPr>
        <w:pStyle w:val="3"/>
        <w:ind w:left="2400"/>
      </w:pPr>
      <w:r>
        <w:t>Дата</w:t>
      </w:r>
      <w:r>
        <w:rPr>
          <w:spacing w:val="-6"/>
        </w:rPr>
        <w:t xml:space="preserve"> </w:t>
      </w:r>
      <w:r>
        <w:rPr>
          <w:spacing w:val="-2"/>
        </w:rPr>
        <w:t>подачи:</w:t>
      </w:r>
    </w:p>
    <w:p w:rsidR="004A5ECA" w:rsidRDefault="004A5ECA">
      <w:pPr>
        <w:sectPr w:rsidR="004A5ECA">
          <w:type w:val="continuous"/>
          <w:pgSz w:w="11910" w:h="16840"/>
          <w:pgMar w:top="240" w:right="220" w:bottom="0" w:left="1020" w:header="720" w:footer="720" w:gutter="0"/>
          <w:cols w:space="720"/>
        </w:sectPr>
      </w:pPr>
    </w:p>
    <w:p w:rsidR="004A5ECA" w:rsidRDefault="00B55F19">
      <w:pPr>
        <w:spacing w:before="69"/>
        <w:ind w:left="7115" w:right="625" w:firstLine="1023"/>
        <w:jc w:val="right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17"/>
          <w:sz w:val="26"/>
        </w:rPr>
        <w:t xml:space="preserve"> </w:t>
      </w:r>
      <w:r>
        <w:rPr>
          <w:sz w:val="26"/>
        </w:rPr>
        <w:t>№</w:t>
      </w:r>
      <w:r>
        <w:rPr>
          <w:spacing w:val="-16"/>
          <w:sz w:val="26"/>
        </w:rPr>
        <w:t xml:space="preserve"> </w:t>
      </w:r>
      <w:r>
        <w:rPr>
          <w:sz w:val="26"/>
        </w:rPr>
        <w:t>6 к</w:t>
      </w:r>
      <w:r>
        <w:rPr>
          <w:spacing w:val="-12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Положению</w:t>
      </w:r>
    </w:p>
    <w:p w:rsidR="004A5ECA" w:rsidRDefault="004A5ECA">
      <w:pPr>
        <w:pStyle w:val="a3"/>
        <w:spacing w:before="28"/>
        <w:rPr>
          <w:sz w:val="26"/>
        </w:rPr>
      </w:pPr>
    </w:p>
    <w:p w:rsidR="004A5ECA" w:rsidRDefault="00B55F19">
      <w:pPr>
        <w:pStyle w:val="2"/>
        <w:ind w:right="500"/>
      </w:pPr>
      <w:r>
        <w:t>Ученическая</w:t>
      </w:r>
      <w:r>
        <w:rPr>
          <w:spacing w:val="-15"/>
        </w:rPr>
        <w:t xml:space="preserve"> </w:t>
      </w:r>
      <w:r>
        <w:t>избирательная</w:t>
      </w:r>
      <w:r>
        <w:rPr>
          <w:spacing w:val="-13"/>
        </w:rPr>
        <w:t xml:space="preserve"> </w:t>
      </w:r>
      <w:r>
        <w:rPr>
          <w:spacing w:val="-2"/>
        </w:rPr>
        <w:t>комиссия</w:t>
      </w:r>
    </w:p>
    <w:p w:rsidR="004A5ECA" w:rsidRDefault="004A5ECA">
      <w:pPr>
        <w:pStyle w:val="a3"/>
        <w:rPr>
          <w:b/>
          <w:sz w:val="20"/>
        </w:rPr>
      </w:pPr>
    </w:p>
    <w:p w:rsidR="004A5ECA" w:rsidRDefault="00B55F19">
      <w:pPr>
        <w:pStyle w:val="a3"/>
        <w:spacing w:before="24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176530</wp:posOffset>
                </wp:positionV>
                <wp:extent cx="5941695" cy="635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16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695" h="6350">
                              <a:moveTo>
                                <a:pt x="59414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1441" y="6096"/>
                              </a:lnTo>
                              <a:lnTo>
                                <a:pt x="59414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6" o:spid="_x0000_s1026" o:spt="100" style="position:absolute;left:0pt;margin-left:85.1pt;margin-top:13.9pt;height:0.5pt;width:467.85pt;mso-position-horizontal-relative:page;mso-wrap-distance-bottom:0pt;mso-wrap-distance-top:0pt;z-index:-251642880;mso-width-relative:page;mso-height-relative:page;" fillcolor="#000000" filled="t" stroked="f" coordsize="5941695,6350" o:gfxdata="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XV&#10;Z53XAAAACgEAAA8AAAAAAAAAAQAgAAAAIgAAAGRycy9kb3ducmV2LnhtbFBLAQIUABQAAAAIAIdO&#10;4kCuQ68UJAIAAN4EAAAOAAAAAAAAAAEAIAAAACYBAABkcnMvZTJvRG9jLnhtbFBLBQYAAAAABgAG&#10;AFkBAAC8BQAAAAA=&#10;" path="m5941441,0l0,0,0,6096,5941441,6096,5941441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B55F19">
      <w:pPr>
        <w:ind w:left="552" w:right="505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общеобразовательной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4A5ECA" w:rsidRDefault="00B55F19">
      <w:pPr>
        <w:pStyle w:val="a3"/>
        <w:spacing w:before="6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204470</wp:posOffset>
                </wp:positionV>
                <wp:extent cx="5941695" cy="635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16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695" h="6350">
                              <a:moveTo>
                                <a:pt x="59414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1441" y="6096"/>
                              </a:lnTo>
                              <a:lnTo>
                                <a:pt x="59414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7" o:spid="_x0000_s1026" o:spt="100" style="position:absolute;left:0pt;margin-left:85.1pt;margin-top:16.1pt;height:0.5pt;width:467.85pt;mso-position-horizontal-relative:page;mso-wrap-distance-bottom:0pt;mso-wrap-distance-top:0pt;z-index:-251641856;mso-width-relative:page;mso-height-relative:page;" fillcolor="#000000" filled="t" stroked="f" coordsize="5941695,6350" o:gfxdata="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BZY&#10;XNPYAAAACgEAAA8AAAAAAAAAAQAgAAAAIgAAAGRycy9kb3ducmV2LnhtbFBLAQIUABQAAAAIAIdO&#10;4kCzyHwjIwIAAN4EAAAOAAAAAAAAAAEAIAAAACcBAABkcnMvZTJvRG9jLnhtbFBLBQYAAAAABgAG&#10;AFkBAAC8BQAAAAA=&#10;" path="m5941441,0l0,0,0,6096,5941441,6096,5941441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B55F19">
      <w:pPr>
        <w:spacing w:before="5"/>
        <w:ind w:left="552" w:right="505"/>
        <w:jc w:val="center"/>
        <w:rPr>
          <w:sz w:val="20"/>
        </w:rPr>
      </w:pPr>
      <w:r>
        <w:rPr>
          <w:sz w:val="20"/>
        </w:rPr>
        <w:t>(регион,</w:t>
      </w:r>
      <w:r>
        <w:rPr>
          <w:spacing w:val="-7"/>
          <w:sz w:val="20"/>
        </w:rPr>
        <w:t xml:space="preserve"> </w:t>
      </w:r>
      <w:r>
        <w:rPr>
          <w:sz w:val="20"/>
        </w:rPr>
        <w:t>район,</w:t>
      </w:r>
      <w:r>
        <w:rPr>
          <w:spacing w:val="-7"/>
          <w:sz w:val="20"/>
        </w:rPr>
        <w:t xml:space="preserve"> </w:t>
      </w:r>
      <w:r>
        <w:rPr>
          <w:sz w:val="20"/>
        </w:rPr>
        <w:t>город,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поселение)</w:t>
      </w:r>
    </w:p>
    <w:p w:rsidR="004A5ECA" w:rsidRDefault="004A5ECA">
      <w:pPr>
        <w:pStyle w:val="a3"/>
        <w:spacing w:before="16"/>
        <w:rPr>
          <w:sz w:val="20"/>
        </w:rPr>
      </w:pPr>
    </w:p>
    <w:p w:rsidR="004A5ECA" w:rsidRDefault="00B55F19">
      <w:pPr>
        <w:pStyle w:val="1"/>
        <w:ind w:right="499"/>
      </w:pPr>
      <w:r>
        <w:rPr>
          <w:spacing w:val="-2"/>
        </w:rPr>
        <w:t>ПОСТАНОВЛЕНИЕ</w:t>
      </w:r>
    </w:p>
    <w:p w:rsidR="004A5ECA" w:rsidRDefault="00B55F19">
      <w:pPr>
        <w:pStyle w:val="a3"/>
        <w:tabs>
          <w:tab w:val="left" w:pos="1391"/>
          <w:tab w:val="left" w:pos="2941"/>
          <w:tab w:val="left" w:pos="3604"/>
          <w:tab w:val="left" w:pos="8699"/>
          <w:tab w:val="left" w:pos="9642"/>
        </w:tabs>
        <w:spacing w:before="234"/>
        <w:ind w:left="790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  <w:r>
        <w:tab/>
        <w:t xml:space="preserve">№ </w:t>
      </w:r>
      <w:r>
        <w:rPr>
          <w:u w:val="single"/>
        </w:rPr>
        <w:tab/>
      </w:r>
    </w:p>
    <w:p w:rsidR="004A5ECA" w:rsidRDefault="004A5ECA">
      <w:pPr>
        <w:pStyle w:val="a3"/>
        <w:spacing w:before="5"/>
      </w:pPr>
    </w:p>
    <w:p w:rsidR="004A5ECA" w:rsidRDefault="00B55F19">
      <w:pPr>
        <w:pStyle w:val="5"/>
        <w:ind w:left="552" w:right="498"/>
        <w:jc w:val="center"/>
      </w:pPr>
      <w:r>
        <w:t>О</w:t>
      </w:r>
      <w:r>
        <w:rPr>
          <w:spacing w:val="-5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кандидата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должность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rPr>
          <w:i/>
        </w:rPr>
        <w:t>председателя</w:t>
      </w:r>
      <w:r>
        <w:rPr>
          <w:i/>
          <w:spacing w:val="-4"/>
        </w:rPr>
        <w:t xml:space="preserve"> </w:t>
      </w:r>
      <w:r>
        <w:t xml:space="preserve">совета </w:t>
      </w:r>
      <w:proofErr w:type="gramStart"/>
      <w:r>
        <w:rPr>
          <w:spacing w:val="-2"/>
        </w:rPr>
        <w:t>обучающихся</w:t>
      </w:r>
      <w:proofErr w:type="gramEnd"/>
    </w:p>
    <w:p w:rsidR="004A5ECA" w:rsidRDefault="004A5ECA">
      <w:pPr>
        <w:pStyle w:val="a3"/>
        <w:rPr>
          <w:b/>
          <w:sz w:val="20"/>
        </w:rPr>
      </w:pPr>
    </w:p>
    <w:p w:rsidR="004A5ECA" w:rsidRDefault="00B55F19">
      <w:pPr>
        <w:pStyle w:val="a3"/>
        <w:spacing w:before="26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177800</wp:posOffset>
                </wp:positionV>
                <wp:extent cx="5941695" cy="635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16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695" h="6350">
                              <a:moveTo>
                                <a:pt x="59414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1441" y="6096"/>
                              </a:lnTo>
                              <a:lnTo>
                                <a:pt x="59414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8" o:spid="_x0000_s1026" o:spt="100" style="position:absolute;left:0pt;margin-left:85.1pt;margin-top:14pt;height:0.5pt;width:467.85pt;mso-position-horizontal-relative:page;mso-wrap-distance-bottom:0pt;mso-wrap-distance-top:0pt;z-index:-251641856;mso-width-relative:page;mso-height-relative:page;" fillcolor="#000000" filled="t" stroked="f" coordsize="5941695,6350" o:gfxdata="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CWT6M&#10;1wAAAAoBAAAPAAAAAAAAAAEAIAAAACIAAABkcnMvZG93bnJldi54bWxQSwECFAAUAAAACACHTuJA&#10;SSerwSICAADeBAAADgAAAAAAAAABACAAAAAmAQAAZHJzL2Uyb0RvYy54bWxQSwUGAAAAAAYABgBZ&#10;AQAAugUAAAAA&#10;" path="m5941441,0l0,0,0,6096,5941441,6096,5941441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B55F19">
      <w:pPr>
        <w:ind w:left="552" w:right="498"/>
        <w:jc w:val="center"/>
        <w:rPr>
          <w:sz w:val="20"/>
        </w:rPr>
      </w:pPr>
      <w:r>
        <w:rPr>
          <w:spacing w:val="-2"/>
          <w:sz w:val="20"/>
        </w:rPr>
        <w:t>(Ф.И.О.)</w:t>
      </w:r>
    </w:p>
    <w:p w:rsidR="004A5ECA" w:rsidRDefault="004A5ECA">
      <w:pPr>
        <w:pStyle w:val="a3"/>
        <w:spacing w:before="167"/>
      </w:pPr>
    </w:p>
    <w:p w:rsidR="004A5ECA" w:rsidRDefault="00B55F19">
      <w:pPr>
        <w:pStyle w:val="a3"/>
        <w:ind w:left="595" w:right="498"/>
        <w:jc w:val="center"/>
      </w:pP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подписей,</w:t>
      </w:r>
      <w:r>
        <w:rPr>
          <w:spacing w:val="-3"/>
        </w:rPr>
        <w:t xml:space="preserve"> </w:t>
      </w:r>
      <w:r>
        <w:t>собранных</w:t>
      </w:r>
      <w:r>
        <w:rPr>
          <w:spacing w:val="-1"/>
        </w:rPr>
        <w:t xml:space="preserve"> </w:t>
      </w:r>
      <w:r>
        <w:rPr>
          <w:spacing w:val="-2"/>
        </w:rPr>
        <w:t>кандидатом</w:t>
      </w:r>
    </w:p>
    <w:p w:rsidR="004A5ECA" w:rsidRDefault="00B55F19">
      <w:pPr>
        <w:pStyle w:val="a3"/>
        <w:tabs>
          <w:tab w:val="left" w:pos="7299"/>
        </w:tabs>
        <w:spacing w:before="173"/>
        <w:ind w:left="682"/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t>избирательная комиссия</w:t>
      </w:r>
    </w:p>
    <w:p w:rsidR="004A5ECA" w:rsidRDefault="00B55F19">
      <w:pPr>
        <w:spacing w:before="11"/>
        <w:ind w:left="553" w:right="498"/>
        <w:jc w:val="center"/>
        <w:rPr>
          <w:sz w:val="20"/>
        </w:rPr>
      </w:pPr>
      <w:r>
        <w:rPr>
          <w:spacing w:val="-2"/>
          <w:sz w:val="20"/>
        </w:rPr>
        <w:t>(Ф.И.О.)</w:t>
      </w:r>
    </w:p>
    <w:p w:rsidR="004A5ECA" w:rsidRDefault="00B55F19">
      <w:pPr>
        <w:pStyle w:val="a3"/>
        <w:spacing w:before="114"/>
        <w:ind w:left="790"/>
      </w:pPr>
      <w:r>
        <w:rPr>
          <w:spacing w:val="-2"/>
        </w:rPr>
        <w:t>ПОСТАНОВЛЯЕТ:</w:t>
      </w:r>
    </w:p>
    <w:p w:rsidR="004A5ECA" w:rsidRDefault="00B55F19">
      <w:pPr>
        <w:pStyle w:val="a4"/>
        <w:numPr>
          <w:ilvl w:val="0"/>
          <w:numId w:val="3"/>
        </w:numPr>
        <w:tabs>
          <w:tab w:val="left" w:pos="1030"/>
        </w:tabs>
        <w:spacing w:before="116" w:after="4"/>
        <w:rPr>
          <w:sz w:val="24"/>
        </w:rPr>
      </w:pPr>
      <w:r>
        <w:rPr>
          <w:spacing w:val="-2"/>
          <w:sz w:val="24"/>
        </w:rPr>
        <w:t>Зарегистрировать</w:t>
      </w:r>
    </w:p>
    <w:p w:rsidR="004A5ECA" w:rsidRDefault="00B55F19">
      <w:pPr>
        <w:pStyle w:val="a3"/>
        <w:spacing w:line="20" w:lineRule="exact"/>
        <w:ind w:left="68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941695" cy="6350"/>
                <wp:effectExtent l="0" t="0" r="0" b="0"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695" cy="6350"/>
                          <a:chOff x="0" y="0"/>
                          <a:chExt cx="5941695" cy="63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9416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1695" h="6350">
                                <a:moveTo>
                                  <a:pt x="15029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502918" y="6096"/>
                                </a:lnTo>
                                <a:lnTo>
                                  <a:pt x="1502918" y="0"/>
                                </a:lnTo>
                                <a:close/>
                              </a:path>
                              <a:path w="5941695" h="6350">
                                <a:moveTo>
                                  <a:pt x="5941517" y="0"/>
                                </a:moveTo>
                                <a:lnTo>
                                  <a:pt x="1509090" y="0"/>
                                </a:lnTo>
                                <a:lnTo>
                                  <a:pt x="1502994" y="0"/>
                                </a:lnTo>
                                <a:lnTo>
                                  <a:pt x="1502994" y="6096"/>
                                </a:lnTo>
                                <a:lnTo>
                                  <a:pt x="1509090" y="6096"/>
                                </a:lnTo>
                                <a:lnTo>
                                  <a:pt x="5941517" y="6096"/>
                                </a:lnTo>
                                <a:lnTo>
                                  <a:pt x="5941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group id="Group 29" o:spid="_x0000_s1026" o:spt="203" style="height:0.5pt;width:467.85pt;" coordsize="5941695,6350" o:gfxdata="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D2&#10;NN+b1QAAAAMBAAAPAAAAAAAAAAEAIAAAACIAAABkcnMvZG93bnJldi54bWxQSwECFAAUAAAACACH&#10;TuJA4kITgpkCAABtBwAADgAAAAAAAAABACAAAAAkAQAAZHJzL2Uyb0RvYy54bWxQSwUGAAAAAAYA&#10;BgBZAQAALwYAAAAA&#10;">
                <o:lock v:ext="edit" aspectratio="f"/>
                <v:shape id="Graphic 30" o:spid="_x0000_s1026" o:spt="100" style="position:absolute;left:0;top:0;height:6350;width:5941695;" fillcolor="#000000" filled="t" stroked="f" coordsize="5941695,6350" o:gfxdata="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4+IIy5AAAA2wAA&#10;AA8AAAAAAAAAAQAgAAAAIgAAAGRycy9kb3ducmV2LnhtbFBLAQIUABQAAAAIAIdO4kAzLwWeOwAA&#10;ADkAAAAQAAAAAAAAAAEAIAAAAAgBAABkcnMvc2hhcGV4bWwueG1sUEsFBgAAAAAGAAYAWwEAALID&#10;AAAAAA==&#10;" path="m1502918,0l0,0,0,6096,1502918,6096,1502918,0xem5941517,0l1509090,0,1502994,0,1502994,6096,1509090,6096,5941517,6096,594151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4A5ECA" w:rsidRDefault="00B55F19">
      <w:pPr>
        <w:ind w:left="2850" w:right="498"/>
        <w:jc w:val="center"/>
        <w:rPr>
          <w:sz w:val="20"/>
        </w:rPr>
      </w:pPr>
      <w:r>
        <w:rPr>
          <w:spacing w:val="-2"/>
          <w:sz w:val="20"/>
        </w:rPr>
        <w:t>(Ф.И.О.)</w:t>
      </w:r>
    </w:p>
    <w:p w:rsidR="004A5ECA" w:rsidRDefault="00B55F19">
      <w:pPr>
        <w:pStyle w:val="a3"/>
        <w:tabs>
          <w:tab w:val="left" w:pos="3146"/>
        </w:tabs>
        <w:spacing w:before="100"/>
        <w:ind w:left="790"/>
      </w:pPr>
      <w:r>
        <w:t>обучающегося</w:t>
      </w:r>
      <w:r>
        <w:rPr>
          <w:spacing w:val="110"/>
        </w:rPr>
        <w:t xml:space="preserve"> </w:t>
      </w:r>
      <w:r>
        <w:rPr>
          <w:u w:val="single"/>
        </w:rPr>
        <w:tab/>
      </w:r>
      <w:r>
        <w:rPr>
          <w:spacing w:val="-7"/>
        </w:rPr>
        <w:t xml:space="preserve"> </w:t>
      </w:r>
      <w:r>
        <w:t>класса, 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кандидата на</w:t>
      </w:r>
      <w:r>
        <w:rPr>
          <w:spacing w:val="-1"/>
        </w:rPr>
        <w:t xml:space="preserve"> </w:t>
      </w:r>
      <w:r>
        <w:t>пост</w:t>
      </w:r>
      <w:r>
        <w:rPr>
          <w:spacing w:val="3"/>
        </w:rPr>
        <w:t xml:space="preserve"> </w:t>
      </w:r>
      <w:r>
        <w:t>руководителя</w:t>
      </w:r>
    </w:p>
    <w:p w:rsidR="004A5ECA" w:rsidRDefault="00B55F19">
      <w:pPr>
        <w:tabs>
          <w:tab w:val="left" w:pos="4947"/>
          <w:tab w:val="left" w:pos="6859"/>
          <w:tab w:val="left" w:pos="7519"/>
          <w:tab w:val="left" w:pos="8738"/>
        </w:tabs>
        <w:spacing w:before="9"/>
        <w:ind w:left="790"/>
        <w:rPr>
          <w:sz w:val="24"/>
        </w:rPr>
      </w:pPr>
      <w:r>
        <w:rPr>
          <w:i/>
          <w:sz w:val="24"/>
        </w:rPr>
        <w:t>председателя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 xml:space="preserve">года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2"/>
          <w:sz w:val="24"/>
        </w:rPr>
        <w:t>часов</w:t>
      </w:r>
    </w:p>
    <w:p w:rsidR="004A5ECA" w:rsidRDefault="00B55F19">
      <w:pPr>
        <w:pStyle w:val="a3"/>
        <w:tabs>
          <w:tab w:val="left" w:pos="1269"/>
        </w:tabs>
        <w:ind w:left="790"/>
      </w:pPr>
      <w:r>
        <w:rPr>
          <w:u w:val="single"/>
        </w:rPr>
        <w:tab/>
      </w:r>
      <w:r>
        <w:rPr>
          <w:spacing w:val="-2"/>
        </w:rPr>
        <w:t>минут.</w:t>
      </w:r>
    </w:p>
    <w:p w:rsidR="004A5ECA" w:rsidRDefault="004A5ECA">
      <w:pPr>
        <w:pStyle w:val="a3"/>
        <w:spacing w:before="72"/>
        <w:rPr>
          <w:sz w:val="20"/>
        </w:rPr>
      </w:pPr>
    </w:p>
    <w:p w:rsidR="004A5ECA" w:rsidRDefault="004A5ECA">
      <w:pPr>
        <w:rPr>
          <w:sz w:val="20"/>
        </w:rPr>
        <w:sectPr w:rsidR="004A5ECA">
          <w:pgSz w:w="11910" w:h="16840"/>
          <w:pgMar w:top="1040" w:right="220" w:bottom="280" w:left="1020" w:header="720" w:footer="720" w:gutter="0"/>
          <w:cols w:space="720"/>
        </w:sectPr>
      </w:pPr>
    </w:p>
    <w:p w:rsidR="004A5ECA" w:rsidRDefault="00B55F19">
      <w:pPr>
        <w:pStyle w:val="a4"/>
        <w:numPr>
          <w:ilvl w:val="0"/>
          <w:numId w:val="3"/>
        </w:numPr>
        <w:tabs>
          <w:tab w:val="left" w:pos="970"/>
        </w:tabs>
        <w:spacing w:before="90"/>
        <w:ind w:left="970" w:hanging="180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4595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235585</wp:posOffset>
                </wp:positionV>
                <wp:extent cx="5941695" cy="6350"/>
                <wp:effectExtent l="0" t="0" r="0" b="0"/>
                <wp:wrapNone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16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695" h="6350">
                              <a:moveTo>
                                <a:pt x="5941390" y="0"/>
                              </a:moveTo>
                              <a:lnTo>
                                <a:pt x="745185" y="0"/>
                              </a:lnTo>
                              <a:lnTo>
                                <a:pt x="73914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739089" y="6083"/>
                              </a:lnTo>
                              <a:lnTo>
                                <a:pt x="745185" y="6083"/>
                              </a:lnTo>
                              <a:lnTo>
                                <a:pt x="5941390" y="6083"/>
                              </a:lnTo>
                              <a:lnTo>
                                <a:pt x="59413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1" o:spid="_x0000_s1026" o:spt="100" style="position:absolute;left:0pt;margin-left:85.1pt;margin-top:18.55pt;height:0.5pt;width:467.85pt;mso-position-horizontal-relative:page;z-index:251662336;mso-width-relative:page;mso-height-relative:page;" fillcolor="#000000" filled="t" stroked="f" coordsize="5941695,6350" o:gfxdata="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56Ic7YAAAACgEAAA8AAAAAAAAAAQAgAAAAIgAA&#10;AGRycy9kb3ducmV2LnhtbFBLAQIUABQAAAAIAIdO4kBZ8bSeQQIAAIgFAAAOAAAAAAAAAAEAIAAA&#10;ACcBAABkcnMvZTJvRG9jLnhtbFBLBQYAAAAABgAGAFkBAADaBQAAAAA=&#10;" path="m5941390,0l745185,0,739140,0,0,0,0,6083,739089,6083,745185,6083,5941390,6083,5941390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2"/>
          <w:sz w:val="24"/>
        </w:rPr>
        <w:t>Выдать</w:t>
      </w:r>
    </w:p>
    <w:p w:rsidR="004A5ECA" w:rsidRDefault="004A5ECA">
      <w:pPr>
        <w:pStyle w:val="a3"/>
        <w:spacing w:before="9"/>
      </w:pPr>
    </w:p>
    <w:p w:rsidR="004A5ECA" w:rsidRDefault="00B55F19">
      <w:pPr>
        <w:pStyle w:val="a3"/>
        <w:ind w:left="790"/>
      </w:pPr>
      <w:r>
        <w:t>копию</w:t>
      </w:r>
      <w:r>
        <w:rPr>
          <w:spacing w:val="-4"/>
        </w:rPr>
        <w:t xml:space="preserve"> </w:t>
      </w:r>
      <w:r>
        <w:t>постановления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регистрации.</w:t>
      </w:r>
    </w:p>
    <w:p w:rsidR="004A5ECA" w:rsidRDefault="004A5ECA">
      <w:pPr>
        <w:pStyle w:val="a3"/>
      </w:pPr>
    </w:p>
    <w:p w:rsidR="004A5ECA" w:rsidRDefault="004A5ECA">
      <w:pPr>
        <w:pStyle w:val="a3"/>
        <w:spacing w:before="74"/>
      </w:pPr>
    </w:p>
    <w:p w:rsidR="004A5ECA" w:rsidRDefault="00B55F19">
      <w:pPr>
        <w:pStyle w:val="a3"/>
        <w:spacing w:before="1"/>
        <w:ind w:left="79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6976" behindDoc="0" locked="0" layoutInCell="1" allowOverlap="1">
                <wp:simplePos x="0" y="0"/>
                <wp:positionH relativeFrom="page">
                  <wp:posOffset>3583305</wp:posOffset>
                </wp:positionH>
                <wp:positionV relativeFrom="paragraph">
                  <wp:posOffset>354330</wp:posOffset>
                </wp:positionV>
                <wp:extent cx="1440815" cy="6350"/>
                <wp:effectExtent l="0" t="0" r="0" b="0"/>
                <wp:wrapNone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815" h="6350">
                              <a:moveTo>
                                <a:pt x="144043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440434" y="6095"/>
                              </a:lnTo>
                              <a:lnTo>
                                <a:pt x="1440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2" o:spid="_x0000_s1026" o:spt="100" style="position:absolute;left:0pt;margin-left:282.15pt;margin-top:27.9pt;height:0.5pt;width:113.45pt;mso-position-horizontal-relative:page;z-index:251663360;mso-width-relative:page;mso-height-relative:page;" fillcolor="#000000" filled="t" stroked="f" coordsize="1440815,6350" o:gfxdata="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Otk&#10;lRHZAAAACQEAAA8AAAAAAAAAAQAgAAAAIgAAAGRycy9kb3ducmV2LnhtbFBLAQIUABQAAAAIAIdO&#10;4kDi7diPIgIAAN4EAAAOAAAAAAAAAAEAIAAAACgBAABkcnMvZTJvRG9jLnhtbFBLBQYAAAAABgAG&#10;AFkBAAC8BQAAAAA=&#10;" path="m1440434,0l0,0,0,6095,1440434,6095,1440434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2"/>
        </w:rPr>
        <w:t>Председатель</w:t>
      </w:r>
      <w:r>
        <w:rPr>
          <w:spacing w:val="-4"/>
        </w:rPr>
        <w:t xml:space="preserve"> </w:t>
      </w:r>
      <w:r>
        <w:rPr>
          <w:spacing w:val="-2"/>
        </w:rPr>
        <w:t>избирательной комиссии</w:t>
      </w:r>
    </w:p>
    <w:p w:rsidR="004A5ECA" w:rsidRDefault="00B55F19">
      <w:pPr>
        <w:spacing w:before="146"/>
        <w:rPr>
          <w:sz w:val="20"/>
        </w:rPr>
      </w:pPr>
      <w:r>
        <w:br w:type="column"/>
      </w:r>
    </w:p>
    <w:p w:rsidR="004A5ECA" w:rsidRDefault="00B55F19">
      <w:pPr>
        <w:spacing w:before="1"/>
        <w:ind w:left="914"/>
        <w:rPr>
          <w:sz w:val="20"/>
        </w:rPr>
      </w:pPr>
      <w:r>
        <w:rPr>
          <w:spacing w:val="-2"/>
          <w:sz w:val="20"/>
        </w:rPr>
        <w:t>(Ф.И.О.)</w:t>
      </w: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rPr>
          <w:sz w:val="20"/>
        </w:rPr>
      </w:pPr>
    </w:p>
    <w:p w:rsidR="004A5ECA" w:rsidRDefault="00B55F19">
      <w:pPr>
        <w:pStyle w:val="a3"/>
        <w:spacing w:before="10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5325745</wp:posOffset>
                </wp:positionH>
                <wp:positionV relativeFrom="paragraph">
                  <wp:posOffset>224790</wp:posOffset>
                </wp:positionV>
                <wp:extent cx="1696720" cy="6350"/>
                <wp:effectExtent l="0" t="0" r="0" b="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6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6720" h="6350">
                              <a:moveTo>
                                <a:pt x="169646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696466" y="6095"/>
                              </a:lnTo>
                              <a:lnTo>
                                <a:pt x="16964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3" o:spid="_x0000_s1026" o:spt="100" style="position:absolute;left:0pt;margin-left:419.35pt;margin-top:17.7pt;height:0.5pt;width:133.6pt;mso-position-horizontal-relative:page;mso-wrap-distance-bottom:0pt;mso-wrap-distance-top:0pt;z-index:-251640832;mso-width-relative:page;mso-height-relative:page;" fillcolor="#000000" filled="t" stroked="f" coordsize="1696720,6350" o:gfxdata="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F5/13NsAAAAKAQAADwAAAAAAAAABACAAAAAiAAAAZHJzL2Rvd25yZXYueG1sUEsBAhQAFAAAAAgA&#10;h07iQKVkG6AiAgAA3gQAAA4AAAAAAAAAAQAgAAAAKgEAAGRycy9lMm9Eb2MueG1sUEsFBgAAAAAG&#10;AAYAWQEAAL4FAAAAAA==&#10;" path="m1696466,0l0,0,0,6095,1696466,6095,1696466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B55F19">
      <w:pPr>
        <w:tabs>
          <w:tab w:val="left" w:pos="3023"/>
        </w:tabs>
        <w:spacing w:before="114"/>
        <w:ind w:left="635"/>
      </w:pPr>
      <w:r>
        <w:rPr>
          <w:spacing w:val="-2"/>
        </w:rPr>
        <w:t>(подпись)</w:t>
      </w:r>
      <w:r>
        <w:tab/>
        <w:t>(инициалы,</w:t>
      </w:r>
      <w:r>
        <w:rPr>
          <w:spacing w:val="-6"/>
        </w:rPr>
        <w:t xml:space="preserve"> </w:t>
      </w:r>
      <w:r>
        <w:rPr>
          <w:spacing w:val="-2"/>
        </w:rPr>
        <w:t>фамилия)</w:t>
      </w:r>
    </w:p>
    <w:p w:rsidR="004A5ECA" w:rsidRDefault="004A5ECA">
      <w:pPr>
        <w:sectPr w:rsidR="004A5ECA">
          <w:type w:val="continuous"/>
          <w:pgSz w:w="11910" w:h="16840"/>
          <w:pgMar w:top="240" w:right="220" w:bottom="0" w:left="1020" w:header="720" w:footer="720" w:gutter="0"/>
          <w:cols w:num="2" w:space="720" w:equalWidth="0">
            <w:col w:w="4623" w:space="40"/>
            <w:col w:w="6007"/>
          </w:cols>
        </w:sectPr>
      </w:pPr>
    </w:p>
    <w:p w:rsidR="004A5ECA" w:rsidRDefault="004A5ECA">
      <w:pPr>
        <w:pStyle w:val="a3"/>
        <w:spacing w:before="239"/>
      </w:pPr>
    </w:p>
    <w:p w:rsidR="004A5ECA" w:rsidRDefault="00B55F19">
      <w:pPr>
        <w:pStyle w:val="a3"/>
        <w:tabs>
          <w:tab w:val="left" w:pos="6946"/>
          <w:tab w:val="left" w:pos="7366"/>
          <w:tab w:val="left" w:pos="10093"/>
        </w:tabs>
        <w:spacing w:before="1"/>
        <w:ind w:left="790"/>
      </w:pPr>
      <w:r>
        <w:t>Секретарь избирательной комиссии</w:t>
      </w:r>
      <w:r>
        <w:rPr>
          <w:spacing w:val="114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4A5ECA" w:rsidRDefault="00B55F19">
      <w:pPr>
        <w:tabs>
          <w:tab w:val="left" w:pos="7686"/>
        </w:tabs>
        <w:spacing w:before="129"/>
        <w:ind w:left="5298"/>
      </w:pPr>
      <w:r>
        <w:rPr>
          <w:spacing w:val="-2"/>
        </w:rPr>
        <w:t>(подпись)</w:t>
      </w:r>
      <w:r>
        <w:tab/>
        <w:t>(инициалы,</w:t>
      </w:r>
      <w:r>
        <w:rPr>
          <w:spacing w:val="-6"/>
        </w:rPr>
        <w:t xml:space="preserve"> </w:t>
      </w:r>
      <w:r>
        <w:rPr>
          <w:spacing w:val="-2"/>
        </w:rPr>
        <w:t>фамилия)</w:t>
      </w:r>
    </w:p>
    <w:p w:rsidR="004A5ECA" w:rsidRDefault="004A5ECA">
      <w:pPr>
        <w:sectPr w:rsidR="004A5ECA">
          <w:type w:val="continuous"/>
          <w:pgSz w:w="11910" w:h="16840"/>
          <w:pgMar w:top="240" w:right="220" w:bottom="0" w:left="1020" w:header="720" w:footer="720" w:gutter="0"/>
          <w:cols w:space="720"/>
        </w:sectPr>
      </w:pPr>
    </w:p>
    <w:p w:rsidR="004A5ECA" w:rsidRDefault="00B55F19">
      <w:pPr>
        <w:spacing w:before="69"/>
        <w:ind w:left="7115" w:right="628" w:firstLine="1020"/>
        <w:jc w:val="right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17"/>
          <w:sz w:val="26"/>
        </w:rPr>
        <w:t xml:space="preserve"> </w:t>
      </w:r>
      <w:r>
        <w:rPr>
          <w:sz w:val="26"/>
        </w:rPr>
        <w:t>№</w:t>
      </w:r>
      <w:r>
        <w:rPr>
          <w:spacing w:val="-16"/>
          <w:sz w:val="26"/>
        </w:rPr>
        <w:t xml:space="preserve"> </w:t>
      </w:r>
      <w:r>
        <w:rPr>
          <w:sz w:val="26"/>
        </w:rPr>
        <w:t>7 к</w:t>
      </w:r>
      <w:r>
        <w:rPr>
          <w:spacing w:val="-12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Положению</w:t>
      </w:r>
    </w:p>
    <w:p w:rsidR="004A5ECA" w:rsidRDefault="004A5ECA">
      <w:pPr>
        <w:pStyle w:val="a3"/>
        <w:rPr>
          <w:sz w:val="26"/>
        </w:rPr>
      </w:pPr>
    </w:p>
    <w:p w:rsidR="004A5ECA" w:rsidRDefault="004A5ECA">
      <w:pPr>
        <w:pStyle w:val="a3"/>
        <w:spacing w:before="50"/>
        <w:rPr>
          <w:sz w:val="26"/>
        </w:rPr>
      </w:pPr>
    </w:p>
    <w:p w:rsidR="004A5ECA" w:rsidRDefault="00B55F19">
      <w:pPr>
        <w:pStyle w:val="2"/>
        <w:spacing w:before="1"/>
        <w:ind w:right="501"/>
      </w:pPr>
      <w:r>
        <w:t>Ученическая</w:t>
      </w:r>
      <w:r>
        <w:rPr>
          <w:spacing w:val="-16"/>
        </w:rPr>
        <w:t xml:space="preserve"> </w:t>
      </w:r>
      <w:r>
        <w:t>избирательная</w:t>
      </w:r>
      <w:r>
        <w:rPr>
          <w:spacing w:val="-13"/>
        </w:rPr>
        <w:t xml:space="preserve"> </w:t>
      </w:r>
      <w:r>
        <w:rPr>
          <w:spacing w:val="-2"/>
        </w:rPr>
        <w:t>комиссия</w:t>
      </w:r>
    </w:p>
    <w:p w:rsidR="004A5ECA" w:rsidRDefault="004A5ECA">
      <w:pPr>
        <w:pStyle w:val="a3"/>
        <w:rPr>
          <w:b/>
          <w:sz w:val="20"/>
        </w:rPr>
      </w:pPr>
    </w:p>
    <w:p w:rsidR="004A5ECA" w:rsidRDefault="00B55F19">
      <w:pPr>
        <w:pStyle w:val="a3"/>
        <w:spacing w:before="15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1115695</wp:posOffset>
                </wp:positionH>
                <wp:positionV relativeFrom="paragraph">
                  <wp:posOffset>256540</wp:posOffset>
                </wp:positionV>
                <wp:extent cx="5866765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1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4" o:spid="_x0000_s1026" o:spt="100" style="position:absolute;left:0pt;margin-left:87.85pt;margin-top:20.2pt;height:0.1pt;width:461.95pt;mso-position-horizontal-relative:page;mso-wrap-distance-bottom:0pt;mso-wrap-distance-top:0pt;z-index:-251639808;mso-width-relative:page;mso-height-relative:page;" filled="f" stroked="t" coordsize="5866765,1" o:gfxdata="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Mlz+bvYAAAACgEAAA8A&#10;AAAAAAAAAQAgAAAAIgAAAGRycy9kb3ducmV2LnhtbFBLAQIUABQAAAAIAIdO4kD/IvpcFwIAAH0E&#10;AAAOAAAAAAAAAAEAIAAAACcBAABkcnMvZTJvRG9jLnhtbFBLBQYAAAAABgAGAFkBAACwBQAAAAA=&#10;" path="m0,0l5866511,0e">
                <v:fill on="f" focussize="0,0"/>
                <v:stroke weight="0.88448818897637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B55F19">
      <w:pPr>
        <w:ind w:left="552" w:right="505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общеобразовательной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rPr>
          <w:sz w:val="20"/>
        </w:rPr>
      </w:pPr>
    </w:p>
    <w:p w:rsidR="004A5ECA" w:rsidRDefault="00B55F19">
      <w:pPr>
        <w:pStyle w:val="a3"/>
        <w:spacing w:before="87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1116965</wp:posOffset>
                </wp:positionH>
                <wp:positionV relativeFrom="paragraph">
                  <wp:posOffset>216535</wp:posOffset>
                </wp:positionV>
                <wp:extent cx="5868670" cy="16510"/>
                <wp:effectExtent l="0" t="0" r="0" b="0"/>
                <wp:wrapTopAndBottom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670" cy="16510"/>
                          <a:chOff x="0" y="0"/>
                          <a:chExt cx="5868670" cy="1651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11353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58686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670" h="15240">
                                <a:moveTo>
                                  <a:pt x="58682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5868289" y="15240"/>
                                </a:lnTo>
                                <a:lnTo>
                                  <a:pt x="5868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Group 35" o:spid="_x0000_s1026" o:spt="203" style="position:absolute;left:0pt;margin-left:87.95pt;margin-top:17.05pt;height:1.3pt;width:462.1pt;mso-position-horizontal-relative:page;mso-wrap-distance-bottom:0pt;mso-wrap-distance-top:0pt;z-index:-251639808;mso-width-relative:page;mso-height-relative:page;" coordsize="5868670,16510" o:gfxdata="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GBPsk2QAAAAoBAAAPAAAAAAAAAAEAIAAAACIAAABkcnMvZG93bnJldi54bWxQSwECFAAU&#10;AAAACACHTuJAVhlJ6dQCAACyCAAADgAAAAAAAAABACAAAAAoAQAAZHJzL2Uyb0RvYy54bWxQSwUG&#10;AAAAAAYABgBZAQAAbgYAAAAA&#10;">
                <o:lock v:ext="edit" aspectratio="f"/>
                <v:shape id="Graphic 36" o:spid="_x0000_s1026" o:spt="100" style="position:absolute;left:0;top:11353;height:1270;width:5867400;" filled="f" stroked="t" coordsize="5867400,1" o:gfxdata="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MhoELsAAADb&#10;AAAADwAAAAAAAAABACAAAAAiAAAAZHJzL2Rvd25yZXYueG1sUEsBAhQAFAAAAAgAh07iQDMvBZ47&#10;AAAAOQAAABAAAAAAAAAAAQAgAAAACgEAAGRycy9zaGFwZXhtbC54bWxQSwUGAAAAAAYABgBbAQAA&#10;tAMAAAAA&#10;" path="m0,0l5867400,0e">
                  <v:fill on="f" focussize="0,0"/>
                  <v:stroke weight="0.755984251968504pt" color="#000000" joinstyle="round"/>
                  <v:imagedata o:title=""/>
                  <o:lock v:ext="edit" aspectratio="f"/>
                  <v:textbox inset="0mm,0mm,0mm,0mm"/>
                </v:shape>
                <v:shape id="Graphic 37" o:spid="_x0000_s1026" o:spt="100" style="position:absolute;left:0;top:0;height:15240;width:5868670;" fillcolor="#000000" filled="t" stroked="f" coordsize="5868670,15240" o:gfxdata="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uenDf&#10;wAAAANsAAAAPAAAAAAAAAAEAIAAAACIAAABkcnMvZG93bnJldi54bWxQSwECFAAUAAAACACHTuJA&#10;My8FnjsAAAA5AAAAEAAAAAAAAAABACAAAAAPAQAAZHJzL3NoYXBleG1sLnhtbFBLBQYAAAAABgAG&#10;AFsBAAC5AwAAAAA=&#10;" path="m5868289,0l0,0,0,15240,5868289,15240,586828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:rsidR="004A5ECA" w:rsidRDefault="00B55F19">
      <w:pPr>
        <w:spacing w:before="1"/>
        <w:ind w:left="552" w:right="505"/>
        <w:jc w:val="center"/>
        <w:rPr>
          <w:sz w:val="20"/>
        </w:rPr>
      </w:pPr>
      <w:r>
        <w:rPr>
          <w:sz w:val="20"/>
        </w:rPr>
        <w:t>(регион,</w:t>
      </w:r>
      <w:r>
        <w:rPr>
          <w:spacing w:val="-7"/>
          <w:sz w:val="20"/>
        </w:rPr>
        <w:t xml:space="preserve"> </w:t>
      </w:r>
      <w:r>
        <w:rPr>
          <w:sz w:val="20"/>
        </w:rPr>
        <w:t>район,</w:t>
      </w:r>
      <w:r>
        <w:rPr>
          <w:spacing w:val="-7"/>
          <w:sz w:val="20"/>
        </w:rPr>
        <w:t xml:space="preserve"> </w:t>
      </w:r>
      <w:r>
        <w:rPr>
          <w:sz w:val="20"/>
        </w:rPr>
        <w:t>город,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поселение)</w:t>
      </w:r>
    </w:p>
    <w:p w:rsidR="004A5ECA" w:rsidRDefault="004A5ECA">
      <w:pPr>
        <w:pStyle w:val="a3"/>
        <w:spacing w:before="98"/>
        <w:rPr>
          <w:sz w:val="20"/>
        </w:rPr>
      </w:pPr>
    </w:p>
    <w:p w:rsidR="004A5ECA" w:rsidRDefault="00B55F19">
      <w:pPr>
        <w:pStyle w:val="1"/>
        <w:ind w:right="499"/>
      </w:pPr>
      <w:r>
        <w:rPr>
          <w:spacing w:val="-2"/>
        </w:rPr>
        <w:t>ПОСТАНОВЛЕНИЕ</w:t>
      </w:r>
    </w:p>
    <w:p w:rsidR="004A5ECA" w:rsidRDefault="00B55F19">
      <w:pPr>
        <w:pStyle w:val="a3"/>
        <w:tabs>
          <w:tab w:val="left" w:pos="1283"/>
          <w:tab w:val="left" w:pos="2834"/>
          <w:tab w:val="left" w:pos="3496"/>
          <w:tab w:val="left" w:pos="8565"/>
          <w:tab w:val="left" w:pos="9508"/>
        </w:tabs>
        <w:spacing w:before="316"/>
        <w:ind w:left="682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  <w:r>
        <w:tab/>
        <w:t xml:space="preserve">№ </w:t>
      </w:r>
      <w:r>
        <w:rPr>
          <w:u w:val="single"/>
        </w:rPr>
        <w:tab/>
      </w:r>
    </w:p>
    <w:p w:rsidR="004A5ECA" w:rsidRDefault="004A5ECA">
      <w:pPr>
        <w:pStyle w:val="a3"/>
        <w:spacing w:before="233"/>
        <w:rPr>
          <w:sz w:val="28"/>
        </w:rPr>
      </w:pPr>
    </w:p>
    <w:p w:rsidR="004A5ECA" w:rsidRDefault="00B55F19">
      <w:pPr>
        <w:pStyle w:val="2"/>
        <w:tabs>
          <w:tab w:val="left" w:pos="9971"/>
        </w:tabs>
        <w:spacing w:line="321" w:lineRule="exact"/>
        <w:ind w:left="811"/>
        <w:jc w:val="both"/>
        <w:rPr>
          <w:b w:val="0"/>
        </w:rPr>
      </w:pPr>
      <w:r>
        <w:t xml:space="preserve">Об отказе в регистрации </w:t>
      </w:r>
      <w:r>
        <w:rPr>
          <w:b w:val="0"/>
          <w:u w:val="single"/>
        </w:rPr>
        <w:tab/>
      </w:r>
    </w:p>
    <w:p w:rsidR="004A5ECA" w:rsidRDefault="00B55F19">
      <w:pPr>
        <w:spacing w:line="228" w:lineRule="exact"/>
        <w:ind w:left="6697"/>
        <w:rPr>
          <w:sz w:val="20"/>
        </w:rPr>
      </w:pPr>
      <w:r>
        <w:rPr>
          <w:spacing w:val="-2"/>
          <w:sz w:val="20"/>
        </w:rPr>
        <w:t>(Ф.И.О.)</w:t>
      </w:r>
    </w:p>
    <w:p w:rsidR="004A5ECA" w:rsidRDefault="00B55F19">
      <w:pPr>
        <w:pStyle w:val="a3"/>
        <w:spacing w:line="276" w:lineRule="exact"/>
        <w:ind w:left="682"/>
        <w:jc w:val="both"/>
      </w:pPr>
      <w:r>
        <w:t>кандидата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rPr>
          <w:i/>
        </w:rPr>
        <w:t>председателя</w:t>
      </w:r>
      <w:r>
        <w:rPr>
          <w:i/>
          <w:spacing w:val="54"/>
        </w:rPr>
        <w:t xml:space="preserve"> </w:t>
      </w:r>
      <w:r>
        <w:t>совета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4A5ECA" w:rsidRDefault="004A5ECA">
      <w:pPr>
        <w:pStyle w:val="a3"/>
      </w:pPr>
    </w:p>
    <w:p w:rsidR="004A5ECA" w:rsidRDefault="004A5ECA">
      <w:pPr>
        <w:pStyle w:val="a3"/>
        <w:spacing w:before="204"/>
      </w:pPr>
    </w:p>
    <w:p w:rsidR="004A5ECA" w:rsidRDefault="00B55F19">
      <w:pPr>
        <w:pStyle w:val="a3"/>
        <w:ind w:left="1390"/>
        <w:jc w:val="both"/>
      </w:pPr>
      <w:r>
        <w:t>В</w:t>
      </w:r>
      <w:r>
        <w:rPr>
          <w:spacing w:val="63"/>
          <w:w w:val="150"/>
        </w:rPr>
        <w:t xml:space="preserve">    </w:t>
      </w:r>
      <w:r>
        <w:t>результате</w:t>
      </w:r>
      <w:r>
        <w:rPr>
          <w:spacing w:val="64"/>
          <w:w w:val="150"/>
        </w:rPr>
        <w:t xml:space="preserve">    </w:t>
      </w:r>
      <w:r>
        <w:t>проверки</w:t>
      </w:r>
      <w:r>
        <w:rPr>
          <w:spacing w:val="63"/>
          <w:w w:val="150"/>
        </w:rPr>
        <w:t xml:space="preserve">    </w:t>
      </w:r>
      <w:r>
        <w:t>подписей,</w:t>
      </w:r>
      <w:r>
        <w:rPr>
          <w:spacing w:val="64"/>
          <w:w w:val="150"/>
        </w:rPr>
        <w:t xml:space="preserve">    </w:t>
      </w:r>
      <w:r>
        <w:t>собранных</w:t>
      </w:r>
      <w:r>
        <w:rPr>
          <w:spacing w:val="64"/>
          <w:w w:val="150"/>
        </w:rPr>
        <w:t xml:space="preserve">    </w:t>
      </w:r>
      <w:r>
        <w:rPr>
          <w:spacing w:val="-2"/>
        </w:rPr>
        <w:t>кандидатом</w:t>
      </w:r>
    </w:p>
    <w:p w:rsidR="004A5ECA" w:rsidRDefault="00B55F19">
      <w:pPr>
        <w:pStyle w:val="a3"/>
        <w:tabs>
          <w:tab w:val="left" w:pos="3283"/>
          <w:tab w:val="left" w:pos="5601"/>
        </w:tabs>
        <w:spacing w:before="137" w:line="360" w:lineRule="auto"/>
        <w:ind w:left="682" w:right="626"/>
        <w:jc w:val="both"/>
      </w:pP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(Ф.И.О.), избирательная комиссия установила,</w:t>
      </w:r>
      <w:r>
        <w:rPr>
          <w:spacing w:val="40"/>
        </w:rPr>
        <w:t xml:space="preserve"> </w:t>
      </w:r>
      <w:r>
        <w:t>что</w:t>
      </w:r>
      <w:r>
        <w:rPr>
          <w:spacing w:val="73"/>
        </w:rPr>
        <w:t xml:space="preserve"> </w:t>
      </w:r>
      <w:r>
        <w:rPr>
          <w:u w:val="single"/>
        </w:rPr>
        <w:tab/>
      </w:r>
      <w:r>
        <w:t xml:space="preserve"> (</w:t>
      </w:r>
      <w:r>
        <w:rPr>
          <w:spacing w:val="80"/>
          <w:u w:val="single"/>
        </w:rPr>
        <w:t xml:space="preserve"> </w:t>
      </w:r>
      <w:r>
        <w:rPr>
          <w:spacing w:val="14"/>
        </w:rPr>
        <w:t xml:space="preserve"> </w:t>
      </w:r>
      <w:r>
        <w:t>%) подписей избирателей собраны с нарушениями, что составляет более 50 % от числа собранных подписей, на основании чего ученическая избирательная комиссия</w:t>
      </w:r>
      <w:proofErr w:type="gramEnd"/>
    </w:p>
    <w:p w:rsidR="004A5ECA" w:rsidRDefault="004A5ECA">
      <w:pPr>
        <w:pStyle w:val="a3"/>
        <w:spacing w:before="1"/>
      </w:pPr>
    </w:p>
    <w:p w:rsidR="004A5ECA" w:rsidRDefault="00B55F19">
      <w:pPr>
        <w:pStyle w:val="a3"/>
        <w:ind w:left="682"/>
      </w:pPr>
      <w:r>
        <w:rPr>
          <w:spacing w:val="-2"/>
        </w:rPr>
        <w:t>ПОСТАНОВЛЯЕТ:</w:t>
      </w:r>
    </w:p>
    <w:p w:rsidR="004A5ECA" w:rsidRDefault="004A5ECA">
      <w:pPr>
        <w:pStyle w:val="a3"/>
      </w:pPr>
    </w:p>
    <w:p w:rsidR="004A5ECA" w:rsidRDefault="00B55F19">
      <w:pPr>
        <w:pStyle w:val="a3"/>
        <w:tabs>
          <w:tab w:val="left" w:pos="2664"/>
          <w:tab w:val="left" w:pos="6984"/>
          <w:tab w:val="left" w:pos="8481"/>
        </w:tabs>
        <w:spacing w:line="360" w:lineRule="auto"/>
        <w:ind w:left="682" w:right="632" w:firstLine="736"/>
      </w:pPr>
      <w:r>
        <w:t>Отказать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регистрации</w:t>
      </w:r>
      <w:r>
        <w:rPr>
          <w:spacing w:val="-11"/>
        </w:rPr>
        <w:t xml:space="preserve"> </w:t>
      </w:r>
      <w:r>
        <w:t>кандидату</w:t>
      </w:r>
      <w:r>
        <w:rPr>
          <w:spacing w:val="-1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должность</w:t>
      </w:r>
      <w:r>
        <w:rPr>
          <w:spacing w:val="-4"/>
        </w:rPr>
        <w:t xml:space="preserve"> </w:t>
      </w:r>
      <w:r>
        <w:t>руководителя</w:t>
      </w:r>
      <w:r>
        <w:rPr>
          <w:spacing w:val="-8"/>
        </w:rPr>
        <w:t xml:space="preserve"> </w:t>
      </w:r>
      <w:r>
        <w:rPr>
          <w:i/>
        </w:rPr>
        <w:t>председателя</w:t>
      </w:r>
      <w:r>
        <w:rPr>
          <w:i/>
          <w:spacing w:val="-10"/>
        </w:rPr>
        <w:t xml:space="preserve"> </w:t>
      </w:r>
      <w:r>
        <w:t xml:space="preserve">совета </w:t>
      </w:r>
      <w:proofErr w:type="gramStart"/>
      <w:r>
        <w:rPr>
          <w:spacing w:val="-2"/>
        </w:rPr>
        <w:t>обучающихся</w:t>
      </w:r>
      <w:proofErr w:type="gramEnd"/>
      <w:r>
        <w:tab/>
      </w:r>
      <w:r>
        <w:rPr>
          <w:u w:val="single"/>
        </w:rPr>
        <w:tab/>
      </w:r>
      <w:r>
        <w:rPr>
          <w:spacing w:val="-2"/>
        </w:rPr>
        <w:t>(Ф.И.О.),</w:t>
      </w:r>
      <w:r>
        <w:tab/>
      </w:r>
      <w:r>
        <w:rPr>
          <w:spacing w:val="-2"/>
        </w:rPr>
        <w:t>обучающемуся</w:t>
      </w:r>
    </w:p>
    <w:p w:rsidR="004A5ECA" w:rsidRDefault="00B55F19">
      <w:pPr>
        <w:pStyle w:val="a3"/>
        <w:tabs>
          <w:tab w:val="left" w:pos="2296"/>
        </w:tabs>
        <w:ind w:left="682"/>
      </w:pPr>
      <w:r>
        <w:rPr>
          <w:u w:val="single"/>
        </w:rPr>
        <w:tab/>
      </w:r>
      <w:r>
        <w:rPr>
          <w:spacing w:val="-2"/>
        </w:rPr>
        <w:t>класса.</w:t>
      </w: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spacing w:before="39"/>
        <w:rPr>
          <w:sz w:val="20"/>
        </w:rPr>
      </w:pPr>
    </w:p>
    <w:tbl>
      <w:tblPr>
        <w:tblW w:w="0" w:type="auto"/>
        <w:tblInd w:w="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2"/>
        <w:gridCol w:w="475"/>
        <w:gridCol w:w="2671"/>
      </w:tblGrid>
      <w:tr w:rsidR="004A5ECA">
        <w:trPr>
          <w:trHeight w:val="547"/>
        </w:trPr>
        <w:tc>
          <w:tcPr>
            <w:tcW w:w="6152" w:type="dxa"/>
          </w:tcPr>
          <w:p w:rsidR="004A5ECA" w:rsidRDefault="00B55F19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избирательной</w:t>
            </w:r>
            <w:proofErr w:type="gramEnd"/>
          </w:p>
          <w:p w:rsidR="004A5ECA" w:rsidRDefault="00B55F19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475" w:type="dxa"/>
          </w:tcPr>
          <w:p w:rsidR="004A5ECA" w:rsidRDefault="004A5ECA">
            <w:pPr>
              <w:pStyle w:val="TableParagraph"/>
              <w:rPr>
                <w:sz w:val="24"/>
              </w:rPr>
            </w:pPr>
          </w:p>
        </w:tc>
        <w:tc>
          <w:tcPr>
            <w:tcW w:w="2671" w:type="dxa"/>
            <w:tcBorders>
              <w:bottom w:val="single" w:sz="4" w:space="0" w:color="000000"/>
            </w:tcBorders>
          </w:tcPr>
          <w:p w:rsidR="004A5ECA" w:rsidRDefault="004A5ECA">
            <w:pPr>
              <w:pStyle w:val="TableParagraph"/>
              <w:rPr>
                <w:sz w:val="24"/>
              </w:rPr>
            </w:pPr>
          </w:p>
        </w:tc>
      </w:tr>
      <w:tr w:rsidR="004A5ECA">
        <w:trPr>
          <w:trHeight w:val="629"/>
        </w:trPr>
        <w:tc>
          <w:tcPr>
            <w:tcW w:w="6152" w:type="dxa"/>
          </w:tcPr>
          <w:p w:rsidR="004A5ECA" w:rsidRDefault="00B55F19">
            <w:pPr>
              <w:pStyle w:val="TableParagraph"/>
              <w:spacing w:line="20" w:lineRule="exact"/>
              <w:ind w:left="3883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40815" cy="6350"/>
                      <wp:effectExtent l="0" t="0" r="0" b="0"/>
                      <wp:docPr id="38" name="Group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40815" cy="6350"/>
                                <a:chOff x="0" y="0"/>
                                <a:chExt cx="1440815" cy="635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144081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815" h="6350">
                                      <a:moveTo>
                                        <a:pt x="144043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1440434" y="6095"/>
                                      </a:lnTo>
                                      <a:lnTo>
                                        <a:pt x="14404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group id="Group 38" o:spid="_x0000_s1026" o:spt="203" style="height:0.5pt;width:113.45pt;" coordsize="1440815,6350" o:gfxdata="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67rdSNQAAAADAQAADwAAAAAAAAABACAAAAAiAAAAZHJzL2Rvd25yZXYueG1sUEsBAhQA&#10;FAAAAAgAh07iQAyRojJoAgAACgYAAA4AAAAAAAAAAQAgAAAAIwEAAGRycy9lMm9Eb2MueG1sUEsF&#10;BgAAAAAGAAYAWQEAAP0FAAAAAA==&#10;">
                      <o:lock v:ext="edit" aspectratio="f"/>
                      <v:shape id="Graphic 39" o:spid="_x0000_s1026" o:spt="100" style="position:absolute;left:0;top:0;height:6350;width:1440815;" fillcolor="#000000" filled="t" stroked="f" coordsize="1440815,6350" o:gfxdata="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caLQvQAA&#10;ANsAAAAPAAAAAAAAAAEAIAAAACIAAABkcnMvZG93bnJldi54bWxQSwECFAAUAAAACACHTuJAMy8F&#10;njsAAAA5AAAAEAAAAAAAAAABACAAAAAMAQAAZHJzL3NoYXBleG1sLnhtbFBLBQYAAAAABgAGAFsB&#10;AAC2AwAAAAA=&#10;" path="m1440434,0l0,0,0,6095,1440434,6095,1440434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4A5ECA" w:rsidRDefault="00B55F19">
            <w:pPr>
              <w:pStyle w:val="TableParagraph"/>
              <w:spacing w:before="93"/>
              <w:ind w:right="675"/>
              <w:jc w:val="right"/>
            </w:pPr>
            <w:r>
              <w:rPr>
                <w:spacing w:val="-2"/>
              </w:rPr>
              <w:t>(подпись)</w:t>
            </w:r>
          </w:p>
        </w:tc>
        <w:tc>
          <w:tcPr>
            <w:tcW w:w="475" w:type="dxa"/>
          </w:tcPr>
          <w:p w:rsidR="004A5ECA" w:rsidRDefault="004A5ECA">
            <w:pPr>
              <w:pStyle w:val="TableParagraph"/>
              <w:rPr>
                <w:sz w:val="24"/>
              </w:rPr>
            </w:pPr>
          </w:p>
        </w:tc>
        <w:tc>
          <w:tcPr>
            <w:tcW w:w="2671" w:type="dxa"/>
            <w:tcBorders>
              <w:top w:val="single" w:sz="4" w:space="0" w:color="000000"/>
            </w:tcBorders>
          </w:tcPr>
          <w:p w:rsidR="004A5ECA" w:rsidRDefault="00B55F19">
            <w:pPr>
              <w:pStyle w:val="TableParagraph"/>
              <w:spacing w:before="113"/>
              <w:ind w:right="2"/>
              <w:jc w:val="center"/>
            </w:pPr>
            <w:r>
              <w:t>(инициалы,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фамилия)</w:t>
            </w:r>
          </w:p>
        </w:tc>
      </w:tr>
      <w:tr w:rsidR="004A5ECA">
        <w:trPr>
          <w:trHeight w:val="606"/>
        </w:trPr>
        <w:tc>
          <w:tcPr>
            <w:tcW w:w="6152" w:type="dxa"/>
          </w:tcPr>
          <w:p w:rsidR="004A5ECA" w:rsidRDefault="00B55F19">
            <w:pPr>
              <w:pStyle w:val="TableParagraph"/>
              <w:tabs>
                <w:tab w:val="left" w:pos="6206"/>
              </w:tabs>
              <w:spacing w:before="252"/>
              <w:ind w:left="50" w:right="-58"/>
              <w:rPr>
                <w:sz w:val="24"/>
              </w:rPr>
            </w:pPr>
            <w:r>
              <w:rPr>
                <w:sz w:val="24"/>
              </w:rPr>
              <w:t>Секретарь избирательной комиссии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75" w:type="dxa"/>
          </w:tcPr>
          <w:p w:rsidR="004A5ECA" w:rsidRDefault="004A5ECA">
            <w:pPr>
              <w:pStyle w:val="TableParagraph"/>
              <w:rPr>
                <w:sz w:val="24"/>
              </w:rPr>
            </w:pPr>
          </w:p>
        </w:tc>
        <w:tc>
          <w:tcPr>
            <w:tcW w:w="2671" w:type="dxa"/>
          </w:tcPr>
          <w:p w:rsidR="004A5ECA" w:rsidRDefault="00B55F19">
            <w:pPr>
              <w:pStyle w:val="TableParagraph"/>
              <w:tabs>
                <w:tab w:val="left" w:pos="2726"/>
              </w:tabs>
              <w:spacing w:before="252"/>
              <w:ind w:left="-1" w:right="-5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4A5ECA">
        <w:trPr>
          <w:trHeight w:val="306"/>
        </w:trPr>
        <w:tc>
          <w:tcPr>
            <w:tcW w:w="6152" w:type="dxa"/>
          </w:tcPr>
          <w:p w:rsidR="004A5ECA" w:rsidRDefault="00B55F19">
            <w:pPr>
              <w:pStyle w:val="TableParagraph"/>
              <w:spacing w:before="53" w:line="233" w:lineRule="exact"/>
              <w:ind w:right="675"/>
              <w:jc w:val="right"/>
            </w:pPr>
            <w:r>
              <w:rPr>
                <w:spacing w:val="-2"/>
              </w:rPr>
              <w:t>(подпись)</w:t>
            </w:r>
          </w:p>
        </w:tc>
        <w:tc>
          <w:tcPr>
            <w:tcW w:w="475" w:type="dxa"/>
          </w:tcPr>
          <w:p w:rsidR="004A5ECA" w:rsidRDefault="004A5ECA">
            <w:pPr>
              <w:pStyle w:val="TableParagraph"/>
            </w:pPr>
          </w:p>
        </w:tc>
        <w:tc>
          <w:tcPr>
            <w:tcW w:w="2671" w:type="dxa"/>
          </w:tcPr>
          <w:p w:rsidR="004A5ECA" w:rsidRDefault="00B55F19">
            <w:pPr>
              <w:pStyle w:val="TableParagraph"/>
              <w:spacing w:before="53" w:line="233" w:lineRule="exact"/>
              <w:ind w:right="2"/>
              <w:jc w:val="center"/>
            </w:pPr>
            <w:r>
              <w:t>(инициалы,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фамилия)</w:t>
            </w:r>
          </w:p>
        </w:tc>
      </w:tr>
    </w:tbl>
    <w:p w:rsidR="004A5ECA" w:rsidRDefault="004A5ECA">
      <w:pPr>
        <w:spacing w:line="233" w:lineRule="exact"/>
        <w:jc w:val="center"/>
        <w:sectPr w:rsidR="004A5ECA">
          <w:pgSz w:w="11910" w:h="16840"/>
          <w:pgMar w:top="1040" w:right="220" w:bottom="280" w:left="1020" w:header="720" w:footer="720" w:gutter="0"/>
          <w:cols w:space="720"/>
        </w:sectPr>
      </w:pPr>
    </w:p>
    <w:p w:rsidR="004A5ECA" w:rsidRDefault="004A5ECA">
      <w:pPr>
        <w:pStyle w:val="a3"/>
        <w:spacing w:before="85"/>
        <w:rPr>
          <w:sz w:val="26"/>
        </w:rPr>
      </w:pPr>
    </w:p>
    <w:p w:rsidR="004A5ECA" w:rsidRDefault="00B55F19">
      <w:pPr>
        <w:spacing w:before="1"/>
        <w:ind w:left="7115" w:right="628" w:firstLine="1020"/>
        <w:jc w:val="right"/>
        <w:rPr>
          <w:sz w:val="26"/>
        </w:rPr>
      </w:pPr>
      <w:r>
        <w:rPr>
          <w:sz w:val="26"/>
        </w:rPr>
        <w:t>Приложение</w:t>
      </w:r>
      <w:r>
        <w:rPr>
          <w:spacing w:val="-17"/>
          <w:sz w:val="26"/>
        </w:rPr>
        <w:t xml:space="preserve"> </w:t>
      </w:r>
      <w:r>
        <w:rPr>
          <w:sz w:val="26"/>
        </w:rPr>
        <w:t>№</w:t>
      </w:r>
      <w:r>
        <w:rPr>
          <w:spacing w:val="-16"/>
          <w:sz w:val="26"/>
        </w:rPr>
        <w:t xml:space="preserve"> </w:t>
      </w:r>
      <w:r>
        <w:rPr>
          <w:sz w:val="26"/>
        </w:rPr>
        <w:t>8 к</w:t>
      </w:r>
      <w:r>
        <w:rPr>
          <w:spacing w:val="-12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Положению</w:t>
      </w:r>
    </w:p>
    <w:p w:rsidR="004A5ECA" w:rsidRDefault="00B55F19">
      <w:pPr>
        <w:pStyle w:val="2"/>
        <w:spacing w:before="281"/>
        <w:ind w:right="501"/>
      </w:pPr>
      <w:r>
        <w:t>Ученическая</w:t>
      </w:r>
      <w:r>
        <w:rPr>
          <w:spacing w:val="-16"/>
        </w:rPr>
        <w:t xml:space="preserve"> </w:t>
      </w:r>
      <w:r>
        <w:t>избирательная</w:t>
      </w:r>
      <w:r>
        <w:rPr>
          <w:spacing w:val="-13"/>
        </w:rPr>
        <w:t xml:space="preserve"> </w:t>
      </w:r>
      <w:r>
        <w:rPr>
          <w:spacing w:val="-2"/>
        </w:rPr>
        <w:t>комиссия</w:t>
      </w:r>
    </w:p>
    <w:p w:rsidR="004A5ECA" w:rsidRDefault="004A5ECA">
      <w:pPr>
        <w:pStyle w:val="a3"/>
        <w:rPr>
          <w:b/>
          <w:sz w:val="20"/>
        </w:rPr>
      </w:pPr>
    </w:p>
    <w:p w:rsidR="004A5ECA" w:rsidRDefault="00B55F19">
      <w:pPr>
        <w:pStyle w:val="a3"/>
        <w:spacing w:before="15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1115695</wp:posOffset>
                </wp:positionH>
                <wp:positionV relativeFrom="paragraph">
                  <wp:posOffset>256540</wp:posOffset>
                </wp:positionV>
                <wp:extent cx="5866765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1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0" o:spid="_x0000_s1026" o:spt="100" style="position:absolute;left:0pt;margin-left:87.85pt;margin-top:20.2pt;height:0.1pt;width:461.95pt;mso-position-horizontal-relative:page;mso-wrap-distance-bottom:0pt;mso-wrap-distance-top:0pt;z-index:-251638784;mso-width-relative:page;mso-height-relative:page;" filled="f" stroked="t" coordsize="5866765,1" o:gfxdata="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yXP5u9gAAAAKAQAADwAA&#10;AAAAAAABACAAAAAiAAAAZHJzL2Rvd25yZXYueG1sUEsBAhQAFAAAAAgAh07iQEkbbTgWAgAAfQQA&#10;AA4AAAAAAAAAAQAgAAAAJwEAAGRycy9lMm9Eb2MueG1sUEsFBgAAAAAGAAYAWQEAAK8FAAAAAA==&#10;" path="m0,0l5866511,0e">
                <v:fill on="f" focussize="0,0"/>
                <v:stroke weight="0.88448818897637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B55F19">
      <w:pPr>
        <w:ind w:left="552" w:right="505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общеобразовательной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rPr>
          <w:sz w:val="20"/>
        </w:rPr>
      </w:pPr>
    </w:p>
    <w:p w:rsidR="004A5ECA" w:rsidRDefault="00B55F19">
      <w:pPr>
        <w:pStyle w:val="a3"/>
        <w:spacing w:before="87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1116965</wp:posOffset>
                </wp:positionH>
                <wp:positionV relativeFrom="paragraph">
                  <wp:posOffset>216535</wp:posOffset>
                </wp:positionV>
                <wp:extent cx="5868670" cy="16510"/>
                <wp:effectExtent l="0" t="0" r="0" b="0"/>
                <wp:wrapTopAndBottom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670" cy="16510"/>
                          <a:chOff x="0" y="0"/>
                          <a:chExt cx="5868670" cy="1651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11353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58686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670" h="15240">
                                <a:moveTo>
                                  <a:pt x="58682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5868289" y="15240"/>
                                </a:lnTo>
                                <a:lnTo>
                                  <a:pt x="5868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Group 41" o:spid="_x0000_s1026" o:spt="203" style="position:absolute;left:0pt;margin-left:87.95pt;margin-top:17.05pt;height:1.3pt;width:462.1pt;mso-position-horizontal-relative:page;mso-wrap-distance-bottom:0pt;mso-wrap-distance-top:0pt;z-index:-251637760;mso-width-relative:page;mso-height-relative:page;" coordsize="5868670,16510" o:gfxdata="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">
                <o:lock v:ext="edit" aspectratio="f"/>
                <v:shape id="Graphic 42" o:spid="_x0000_s1026" o:spt="100" style="position:absolute;left:0;top:11353;height:1270;width:5867400;" filled="f" stroked="t" coordsize="5867400,1" o:gfxdata="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/UdbrgAAADbAAAA&#10;DwAAAAAAAAABACAAAAAiAAAAZHJzL2Rvd25yZXYueG1sUEsBAhQAFAAAAAgAh07iQDMvBZ47AAAA&#10;OQAAABAAAAAAAAAAAQAgAAAABwEAAGRycy9zaGFwZXhtbC54bWxQSwUGAAAAAAYABgBbAQAAsQMA&#10;AAAA&#10;" path="m0,0l5867400,0e">
                  <v:fill on="f" focussize="0,0"/>
                  <v:stroke weight="0.755984251968504pt" color="#000000" joinstyle="round"/>
                  <v:imagedata o:title=""/>
                  <o:lock v:ext="edit" aspectratio="f"/>
                  <v:textbox inset="0mm,0mm,0mm,0mm"/>
                </v:shape>
                <v:shape id="Graphic 43" o:spid="_x0000_s1026" o:spt="100" style="position:absolute;left:0;top:0;height:15240;width:5868670;" fillcolor="#000000" filled="t" stroked="f" coordsize="5868670,15240" o:gfxdata="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JRwWh&#10;wAAAANsAAAAPAAAAAAAAAAEAIAAAACIAAABkcnMvZG93bnJldi54bWxQSwECFAAUAAAACACHTuJA&#10;My8FnjsAAAA5AAAAEAAAAAAAAAABACAAAAAPAQAAZHJzL3NoYXBleG1sLnhtbFBLBQYAAAAABgAG&#10;AFsBAAC5AwAAAAA=&#10;" path="m5868289,0l0,0,0,15240,5868289,15240,586828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:rsidR="004A5ECA" w:rsidRDefault="00B55F19">
      <w:pPr>
        <w:spacing w:before="2"/>
        <w:ind w:left="552" w:right="505"/>
        <w:jc w:val="center"/>
        <w:rPr>
          <w:sz w:val="20"/>
        </w:rPr>
      </w:pPr>
      <w:r>
        <w:rPr>
          <w:sz w:val="20"/>
        </w:rPr>
        <w:t>(регион,</w:t>
      </w:r>
      <w:r>
        <w:rPr>
          <w:spacing w:val="-7"/>
          <w:sz w:val="20"/>
        </w:rPr>
        <w:t xml:space="preserve"> </w:t>
      </w:r>
      <w:r>
        <w:rPr>
          <w:sz w:val="20"/>
        </w:rPr>
        <w:t>район,</w:t>
      </w:r>
      <w:r>
        <w:rPr>
          <w:spacing w:val="-7"/>
          <w:sz w:val="20"/>
        </w:rPr>
        <w:t xml:space="preserve"> </w:t>
      </w:r>
      <w:r>
        <w:rPr>
          <w:sz w:val="20"/>
        </w:rPr>
        <w:t>город,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поселение)</w:t>
      </w:r>
    </w:p>
    <w:p w:rsidR="004A5ECA" w:rsidRDefault="004A5ECA">
      <w:pPr>
        <w:pStyle w:val="a3"/>
        <w:spacing w:before="97"/>
        <w:rPr>
          <w:sz w:val="20"/>
        </w:rPr>
      </w:pPr>
    </w:p>
    <w:p w:rsidR="004A5ECA" w:rsidRDefault="00B55F19">
      <w:pPr>
        <w:pStyle w:val="1"/>
        <w:ind w:left="650"/>
      </w:pPr>
      <w:r>
        <w:rPr>
          <w:spacing w:val="-2"/>
        </w:rPr>
        <w:t>ПОСТАНОВЛЕНИЕ</w:t>
      </w:r>
    </w:p>
    <w:p w:rsidR="004A5ECA" w:rsidRDefault="00B55F19">
      <w:pPr>
        <w:pStyle w:val="a3"/>
        <w:tabs>
          <w:tab w:val="left" w:pos="1283"/>
          <w:tab w:val="left" w:pos="2833"/>
          <w:tab w:val="left" w:pos="3496"/>
          <w:tab w:val="left" w:pos="7773"/>
          <w:tab w:val="left" w:pos="8716"/>
        </w:tabs>
        <w:spacing w:before="316"/>
        <w:ind w:left="682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  <w:r>
        <w:tab/>
        <w:t xml:space="preserve">№ </w:t>
      </w:r>
      <w:r>
        <w:rPr>
          <w:u w:val="single"/>
        </w:rPr>
        <w:tab/>
      </w:r>
    </w:p>
    <w:p w:rsidR="004A5ECA" w:rsidRDefault="004A5ECA">
      <w:pPr>
        <w:pStyle w:val="a3"/>
      </w:pPr>
    </w:p>
    <w:p w:rsidR="004A5ECA" w:rsidRDefault="004A5ECA">
      <w:pPr>
        <w:pStyle w:val="a3"/>
        <w:spacing w:before="41"/>
      </w:pPr>
    </w:p>
    <w:p w:rsidR="004A5ECA" w:rsidRDefault="00B55F19">
      <w:pPr>
        <w:pStyle w:val="5"/>
        <w:tabs>
          <w:tab w:val="left" w:pos="9668"/>
        </w:tabs>
        <w:ind w:left="1104"/>
        <w:jc w:val="left"/>
        <w:rPr>
          <w:b w:val="0"/>
        </w:rPr>
      </w:pPr>
      <w:r>
        <w:t>Об отмене регистрации</w:t>
      </w:r>
      <w:r>
        <w:rPr>
          <w:spacing w:val="12"/>
        </w:rPr>
        <w:t xml:space="preserve"> </w:t>
      </w:r>
      <w:r>
        <w:rPr>
          <w:b w:val="0"/>
          <w:u w:val="single"/>
        </w:rPr>
        <w:tab/>
      </w:r>
    </w:p>
    <w:p w:rsidR="004A5ECA" w:rsidRDefault="00B55F19">
      <w:pPr>
        <w:spacing w:before="6" w:line="230" w:lineRule="exact"/>
        <w:ind w:left="6697"/>
        <w:rPr>
          <w:sz w:val="20"/>
        </w:rPr>
      </w:pPr>
      <w:r>
        <w:rPr>
          <w:spacing w:val="-2"/>
          <w:sz w:val="20"/>
        </w:rPr>
        <w:t>(Ф.И.О.)</w:t>
      </w:r>
    </w:p>
    <w:p w:rsidR="004A5ECA" w:rsidRDefault="00B55F19">
      <w:pPr>
        <w:pStyle w:val="a3"/>
        <w:spacing w:line="276" w:lineRule="exact"/>
        <w:ind w:left="682"/>
      </w:pPr>
      <w:r>
        <w:t>кандидата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должность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rPr>
          <w:i/>
        </w:rPr>
        <w:t>председателя</w:t>
      </w:r>
      <w:r>
        <w:rPr>
          <w:i/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4A5ECA" w:rsidRDefault="004A5ECA">
      <w:pPr>
        <w:pStyle w:val="a3"/>
        <w:spacing w:before="240"/>
      </w:pPr>
    </w:p>
    <w:p w:rsidR="004A5ECA" w:rsidRDefault="00B55F19">
      <w:pPr>
        <w:pStyle w:val="a3"/>
        <w:tabs>
          <w:tab w:val="left" w:pos="1778"/>
          <w:tab w:val="left" w:pos="3812"/>
          <w:tab w:val="left" w:pos="5805"/>
          <w:tab w:val="left" w:pos="7043"/>
          <w:tab w:val="left" w:pos="8084"/>
          <w:tab w:val="left" w:pos="9110"/>
        </w:tabs>
        <w:ind w:left="682" w:right="626" w:firstLine="707"/>
      </w:pPr>
      <w:r>
        <w:t xml:space="preserve">На основании заявления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(Ф.И.О.</w:t>
      </w:r>
      <w:r>
        <w:rPr>
          <w:spacing w:val="-10"/>
        </w:rPr>
        <w:t xml:space="preserve"> </w:t>
      </w:r>
      <w:r>
        <w:t xml:space="preserve">заявителя) </w:t>
      </w:r>
      <w:r>
        <w:rPr>
          <w:spacing w:val="-5"/>
        </w:rPr>
        <w:t>на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нарушения</w:t>
      </w:r>
      <w:r>
        <w:tab/>
      </w:r>
      <w:r>
        <w:rPr>
          <w:spacing w:val="-5"/>
        </w:rPr>
        <w:t>при</w:t>
      </w:r>
      <w:r>
        <w:tab/>
      </w:r>
      <w:r>
        <w:rPr>
          <w:spacing w:val="-2"/>
        </w:rPr>
        <w:t>проведении</w:t>
      </w:r>
      <w:r>
        <w:tab/>
      </w:r>
      <w:r>
        <w:rPr>
          <w:spacing w:val="-2"/>
        </w:rPr>
        <w:t>агитации</w:t>
      </w:r>
    </w:p>
    <w:p w:rsidR="004A5ECA" w:rsidRDefault="00B55F19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0" t="0" r="0" b="0"/>
                <wp:wrapTopAndBottom/>
                <wp:docPr id="44" name="Graphic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4" o:spid="_x0000_s1026" o:spt="100" style="position:absolute;left:0pt;margin-left:85.1pt;margin-top:13.55pt;height:0.1pt;width:462pt;mso-position-horizontal-relative:page;mso-wrap-distance-bottom:0pt;mso-wrap-distance-top:0pt;z-index:-251637760;mso-width-relative:page;mso-height-relative:page;" filled="f" stroked="t" coordsize="5867400,1" o:gfxdata="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zzrsh1gAAAAoBAAAPAAAAAAAAAAEA&#10;IAAAACIAAABkcnMvZG93bnJldi54bWxQSwECFAAUAAAACACHTuJAa2CjWhECAAB8BAAADgAAAAAA&#10;AAABACAAAAAlAQAAZHJzL2Uyb0RvYy54bWxQSwUGAAAAAAYABgBZAQAAqAUAAAAA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B55F19">
      <w:pPr>
        <w:ind w:right="682"/>
        <w:jc w:val="right"/>
        <w:rPr>
          <w:sz w:val="24"/>
        </w:rPr>
      </w:pPr>
      <w:r>
        <w:rPr>
          <w:spacing w:val="-10"/>
          <w:sz w:val="24"/>
        </w:rPr>
        <w:t>,</w:t>
      </w:r>
    </w:p>
    <w:p w:rsidR="004A5ECA" w:rsidRDefault="00B55F19">
      <w:pPr>
        <w:pStyle w:val="a3"/>
        <w:ind w:right="624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8000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-2540</wp:posOffset>
                </wp:positionV>
                <wp:extent cx="5867400" cy="1270"/>
                <wp:effectExtent l="0" t="0" r="0" b="0"/>
                <wp:wrapNone/>
                <wp:docPr id="45" name="Graphic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5" o:spid="_x0000_s1026" o:spt="100" style="position:absolute;left:0pt;margin-left:85.1pt;margin-top:-0.2pt;height:0.1pt;width:462pt;mso-position-horizontal-relative:page;z-index:251664384;mso-width-relative:page;mso-height-relative:page;" filled="f" stroked="t" coordsize="5867400,1" o:gfxdata="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WIT08NQAAAAIAQAADwAAAAAAAAABACAA&#10;AAAiAAAAZHJzL2Rvd25yZXYueG1sUEsBAhQAFAAAAAgAh07iQFBOZjsRAgAAfAQAAA4AAAAAAAAA&#10;AQAgAAAAIwEAAGRycy9lMm9Eb2MueG1sUEsFBgAAAAAGAAYAWQEAAKYFAAAAAA==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proofErr w:type="gramStart"/>
      <w:r>
        <w:t>допущенные</w:t>
      </w:r>
      <w:proofErr w:type="gramEnd"/>
      <w:r>
        <w:rPr>
          <w:spacing w:val="18"/>
        </w:rPr>
        <w:t xml:space="preserve"> </w:t>
      </w:r>
      <w:r>
        <w:t>кандидатом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должность</w:t>
      </w:r>
      <w:r>
        <w:rPr>
          <w:spacing w:val="28"/>
        </w:rPr>
        <w:t xml:space="preserve"> </w:t>
      </w:r>
      <w:r>
        <w:t>руководителя</w:t>
      </w:r>
      <w:r>
        <w:rPr>
          <w:spacing w:val="24"/>
        </w:rPr>
        <w:t xml:space="preserve"> </w:t>
      </w:r>
      <w:r>
        <w:rPr>
          <w:i/>
        </w:rPr>
        <w:t>председателя</w:t>
      </w:r>
      <w:r>
        <w:rPr>
          <w:i/>
          <w:spacing w:val="25"/>
        </w:rPr>
        <w:t xml:space="preserve"> </w:t>
      </w:r>
      <w:r>
        <w:t>совета</w:t>
      </w:r>
      <w:r>
        <w:rPr>
          <w:spacing w:val="22"/>
        </w:rPr>
        <w:t xml:space="preserve"> </w:t>
      </w:r>
      <w:r>
        <w:rPr>
          <w:spacing w:val="-2"/>
        </w:rPr>
        <w:t>обучающихся</w:t>
      </w:r>
    </w:p>
    <w:p w:rsidR="004A5ECA" w:rsidRDefault="00B55F19">
      <w:pPr>
        <w:pStyle w:val="a3"/>
        <w:tabs>
          <w:tab w:val="left" w:pos="5121"/>
        </w:tabs>
        <w:spacing w:line="480" w:lineRule="auto"/>
        <w:ind w:left="682" w:right="2092"/>
      </w:pPr>
      <w:r>
        <w:rPr>
          <w:u w:val="single"/>
        </w:rPr>
        <w:tab/>
      </w:r>
      <w:r>
        <w:t>(Ф.И.О.)</w:t>
      </w:r>
      <w:r>
        <w:rPr>
          <w:spacing w:val="-15"/>
        </w:rPr>
        <w:t xml:space="preserve"> </w:t>
      </w:r>
      <w:r>
        <w:t>избирательная</w:t>
      </w:r>
      <w:r>
        <w:rPr>
          <w:spacing w:val="-15"/>
        </w:rPr>
        <w:t xml:space="preserve"> </w:t>
      </w:r>
      <w:r>
        <w:t xml:space="preserve">комиссия </w:t>
      </w:r>
      <w:r>
        <w:rPr>
          <w:spacing w:val="-2"/>
        </w:rPr>
        <w:t>ПОСТАНОВЛЯЕТ:</w:t>
      </w:r>
    </w:p>
    <w:p w:rsidR="004A5ECA" w:rsidRDefault="00B55F19">
      <w:pPr>
        <w:pStyle w:val="a3"/>
        <w:tabs>
          <w:tab w:val="left" w:pos="4920"/>
          <w:tab w:val="left" w:pos="8368"/>
        </w:tabs>
        <w:ind w:left="682" w:right="635" w:firstLine="736"/>
      </w:pPr>
      <w:r>
        <w:t>Отменить</w:t>
      </w:r>
      <w:r>
        <w:rPr>
          <w:spacing w:val="-4"/>
        </w:rPr>
        <w:t xml:space="preserve"> </w:t>
      </w:r>
      <w:r>
        <w:t>регистрацию</w:t>
      </w:r>
      <w:r>
        <w:rPr>
          <w:spacing w:val="-7"/>
        </w:rPr>
        <w:t xml:space="preserve"> </w:t>
      </w:r>
      <w:r>
        <w:t>кандидата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rPr>
          <w:i/>
        </w:rPr>
        <w:t>председателя</w:t>
      </w:r>
      <w:r>
        <w:rPr>
          <w:i/>
          <w:spacing w:val="-6"/>
        </w:rPr>
        <w:t xml:space="preserve"> </w:t>
      </w:r>
      <w:r>
        <w:t xml:space="preserve">совета </w:t>
      </w:r>
      <w:proofErr w:type="gramStart"/>
      <w:r>
        <w:t>обучающихся</w:t>
      </w:r>
      <w:proofErr w:type="gramEnd"/>
      <w:r>
        <w:t xml:space="preserve"> </w:t>
      </w:r>
      <w:r>
        <w:rPr>
          <w:u w:val="single"/>
        </w:rPr>
        <w:tab/>
      </w:r>
      <w:r>
        <w:t xml:space="preserve">(Ф.И.О.), обучающегося </w:t>
      </w:r>
      <w:r>
        <w:rPr>
          <w:u w:val="single"/>
        </w:rPr>
        <w:tab/>
      </w:r>
      <w:r>
        <w:rPr>
          <w:spacing w:val="-2"/>
        </w:rPr>
        <w:t>класса.</w:t>
      </w: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spacing w:before="36"/>
        <w:rPr>
          <w:sz w:val="20"/>
        </w:rPr>
      </w:pPr>
    </w:p>
    <w:tbl>
      <w:tblPr>
        <w:tblW w:w="0" w:type="auto"/>
        <w:tblInd w:w="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2"/>
        <w:gridCol w:w="475"/>
        <w:gridCol w:w="2671"/>
      </w:tblGrid>
      <w:tr w:rsidR="004A5ECA">
        <w:trPr>
          <w:trHeight w:val="547"/>
        </w:trPr>
        <w:tc>
          <w:tcPr>
            <w:tcW w:w="6152" w:type="dxa"/>
          </w:tcPr>
          <w:p w:rsidR="004A5ECA" w:rsidRDefault="00B55F19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избирательной</w:t>
            </w:r>
            <w:proofErr w:type="gramEnd"/>
          </w:p>
          <w:p w:rsidR="004A5ECA" w:rsidRDefault="00B55F19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475" w:type="dxa"/>
          </w:tcPr>
          <w:p w:rsidR="004A5ECA" w:rsidRDefault="004A5ECA">
            <w:pPr>
              <w:pStyle w:val="TableParagraph"/>
              <w:rPr>
                <w:sz w:val="24"/>
              </w:rPr>
            </w:pPr>
          </w:p>
        </w:tc>
        <w:tc>
          <w:tcPr>
            <w:tcW w:w="2671" w:type="dxa"/>
            <w:tcBorders>
              <w:bottom w:val="single" w:sz="4" w:space="0" w:color="000000"/>
            </w:tcBorders>
          </w:tcPr>
          <w:p w:rsidR="004A5ECA" w:rsidRDefault="004A5ECA">
            <w:pPr>
              <w:pStyle w:val="TableParagraph"/>
              <w:rPr>
                <w:sz w:val="24"/>
              </w:rPr>
            </w:pPr>
          </w:p>
        </w:tc>
      </w:tr>
      <w:tr w:rsidR="004A5ECA">
        <w:trPr>
          <w:trHeight w:val="631"/>
        </w:trPr>
        <w:tc>
          <w:tcPr>
            <w:tcW w:w="6152" w:type="dxa"/>
          </w:tcPr>
          <w:p w:rsidR="004A5ECA" w:rsidRDefault="00B55F19">
            <w:pPr>
              <w:pStyle w:val="TableParagraph"/>
              <w:spacing w:line="20" w:lineRule="exact"/>
              <w:ind w:left="3883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440815" cy="6350"/>
                      <wp:effectExtent l="0" t="0" r="0" b="0"/>
                      <wp:docPr id="46" name="Group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40815" cy="6350"/>
                                <a:chOff x="0" y="0"/>
                                <a:chExt cx="1440815" cy="635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144081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815" h="6350">
                                      <a:moveTo>
                                        <a:pt x="144043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440434" y="6096"/>
                                      </a:lnTo>
                                      <a:lnTo>
                                        <a:pt x="14404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group id="Group 46" o:spid="_x0000_s1026" o:spt="203" style="height:0.5pt;width:113.45pt;" coordsize="1440815,6350" o:gfxdata="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rut1I1AAAAAMBAAAPAAAAAAAAAAEAIAAAACIAAABkcnMvZG93bnJldi54bWxQSwEC&#10;FAAUAAAACACHTuJAeyV66moCAAAKBgAADgAAAAAAAAABACAAAAAjAQAAZHJzL2Uyb0RvYy54bWxQ&#10;SwUGAAAAAAYABgBZAQAA/wUAAAAA&#10;">
                      <o:lock v:ext="edit" aspectratio="f"/>
                      <v:shape id="Graphic 47" o:spid="_x0000_s1026" o:spt="100" style="position:absolute;left:0;top:0;height:6350;width:1440815;" fillcolor="#000000" filled="t" stroked="f" coordsize="1440815,6350" o:gfxdata="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KTgRL4A&#10;AADbAAAADwAAAAAAAAABACAAAAAiAAAAZHJzL2Rvd25yZXYueG1sUEsBAhQAFAAAAAgAh07iQDMv&#10;BZ47AAAAOQAAABAAAAAAAAAAAQAgAAAADQEAAGRycy9zaGFwZXhtbC54bWxQSwUGAAAAAAYABgBb&#10;AQAAtwMAAAAA&#10;" path="m1440434,0l0,0,0,6096,1440434,6096,1440434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4A5ECA" w:rsidRDefault="00B55F19">
            <w:pPr>
              <w:pStyle w:val="TableParagraph"/>
              <w:spacing w:before="96"/>
              <w:ind w:right="675"/>
              <w:jc w:val="right"/>
            </w:pPr>
            <w:r>
              <w:rPr>
                <w:spacing w:val="-2"/>
              </w:rPr>
              <w:t>(подпись)</w:t>
            </w:r>
          </w:p>
        </w:tc>
        <w:tc>
          <w:tcPr>
            <w:tcW w:w="475" w:type="dxa"/>
          </w:tcPr>
          <w:p w:rsidR="004A5ECA" w:rsidRDefault="004A5ECA">
            <w:pPr>
              <w:pStyle w:val="TableParagraph"/>
              <w:rPr>
                <w:sz w:val="24"/>
              </w:rPr>
            </w:pPr>
          </w:p>
        </w:tc>
        <w:tc>
          <w:tcPr>
            <w:tcW w:w="2671" w:type="dxa"/>
            <w:tcBorders>
              <w:top w:val="single" w:sz="4" w:space="0" w:color="000000"/>
            </w:tcBorders>
          </w:tcPr>
          <w:p w:rsidR="004A5ECA" w:rsidRDefault="00B55F19">
            <w:pPr>
              <w:pStyle w:val="TableParagraph"/>
              <w:spacing w:before="116"/>
              <w:ind w:right="2"/>
              <w:jc w:val="center"/>
            </w:pPr>
            <w:r>
              <w:t>(инициалы,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фамилия)</w:t>
            </w:r>
          </w:p>
        </w:tc>
      </w:tr>
      <w:tr w:rsidR="004A5ECA">
        <w:trPr>
          <w:trHeight w:val="605"/>
        </w:trPr>
        <w:tc>
          <w:tcPr>
            <w:tcW w:w="6152" w:type="dxa"/>
          </w:tcPr>
          <w:p w:rsidR="004A5ECA" w:rsidRDefault="00B55F19">
            <w:pPr>
              <w:pStyle w:val="TableParagraph"/>
              <w:tabs>
                <w:tab w:val="left" w:pos="6206"/>
              </w:tabs>
              <w:spacing w:before="252"/>
              <w:ind w:left="50" w:right="-58"/>
              <w:rPr>
                <w:sz w:val="24"/>
              </w:rPr>
            </w:pPr>
            <w:r>
              <w:rPr>
                <w:sz w:val="24"/>
              </w:rPr>
              <w:t>Секретарь избирательной комиссии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75" w:type="dxa"/>
          </w:tcPr>
          <w:p w:rsidR="004A5ECA" w:rsidRDefault="004A5ECA">
            <w:pPr>
              <w:pStyle w:val="TableParagraph"/>
              <w:rPr>
                <w:sz w:val="24"/>
              </w:rPr>
            </w:pPr>
          </w:p>
        </w:tc>
        <w:tc>
          <w:tcPr>
            <w:tcW w:w="2671" w:type="dxa"/>
          </w:tcPr>
          <w:p w:rsidR="004A5ECA" w:rsidRDefault="00B55F19">
            <w:pPr>
              <w:pStyle w:val="TableParagraph"/>
              <w:tabs>
                <w:tab w:val="left" w:pos="2726"/>
              </w:tabs>
              <w:spacing w:before="252"/>
              <w:ind w:left="-1" w:right="-5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4A5ECA">
        <w:trPr>
          <w:trHeight w:val="305"/>
        </w:trPr>
        <w:tc>
          <w:tcPr>
            <w:tcW w:w="6152" w:type="dxa"/>
          </w:tcPr>
          <w:p w:rsidR="004A5ECA" w:rsidRDefault="00B55F19">
            <w:pPr>
              <w:pStyle w:val="TableParagraph"/>
              <w:spacing w:before="52" w:line="233" w:lineRule="exact"/>
              <w:ind w:right="675"/>
              <w:jc w:val="right"/>
            </w:pPr>
            <w:r>
              <w:rPr>
                <w:spacing w:val="-2"/>
              </w:rPr>
              <w:t>(подпись)</w:t>
            </w:r>
          </w:p>
        </w:tc>
        <w:tc>
          <w:tcPr>
            <w:tcW w:w="475" w:type="dxa"/>
          </w:tcPr>
          <w:p w:rsidR="004A5ECA" w:rsidRDefault="004A5ECA">
            <w:pPr>
              <w:pStyle w:val="TableParagraph"/>
            </w:pPr>
          </w:p>
        </w:tc>
        <w:tc>
          <w:tcPr>
            <w:tcW w:w="2671" w:type="dxa"/>
          </w:tcPr>
          <w:p w:rsidR="004A5ECA" w:rsidRDefault="00B55F19">
            <w:pPr>
              <w:pStyle w:val="TableParagraph"/>
              <w:spacing w:before="52" w:line="233" w:lineRule="exact"/>
              <w:ind w:right="2"/>
              <w:jc w:val="center"/>
            </w:pPr>
            <w:r>
              <w:t>(инициалы,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фамилия)</w:t>
            </w:r>
          </w:p>
        </w:tc>
      </w:tr>
    </w:tbl>
    <w:p w:rsidR="004A5ECA" w:rsidRDefault="004A5ECA">
      <w:pPr>
        <w:spacing w:line="233" w:lineRule="exact"/>
        <w:jc w:val="center"/>
        <w:sectPr w:rsidR="004A5ECA">
          <w:pgSz w:w="11910" w:h="16840"/>
          <w:pgMar w:top="1920" w:right="220" w:bottom="280" w:left="1020" w:header="720" w:footer="720" w:gutter="0"/>
          <w:cols w:space="720"/>
        </w:sectPr>
      </w:pPr>
    </w:p>
    <w:p w:rsidR="004A5ECA" w:rsidRDefault="00B55F19">
      <w:pPr>
        <w:spacing w:before="69"/>
        <w:ind w:left="7091" w:right="628" w:firstLine="1044"/>
        <w:jc w:val="right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17"/>
          <w:sz w:val="26"/>
        </w:rPr>
        <w:t xml:space="preserve"> </w:t>
      </w:r>
      <w:r>
        <w:rPr>
          <w:sz w:val="26"/>
        </w:rPr>
        <w:t>№</w:t>
      </w:r>
      <w:r>
        <w:rPr>
          <w:spacing w:val="-16"/>
          <w:sz w:val="26"/>
        </w:rPr>
        <w:t xml:space="preserve"> </w:t>
      </w:r>
      <w:r>
        <w:rPr>
          <w:sz w:val="26"/>
        </w:rPr>
        <w:t>9 к</w:t>
      </w:r>
      <w:r>
        <w:rPr>
          <w:spacing w:val="-7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Положению</w:t>
      </w:r>
    </w:p>
    <w:p w:rsidR="004A5ECA" w:rsidRDefault="004A5ECA">
      <w:pPr>
        <w:pStyle w:val="a3"/>
        <w:rPr>
          <w:sz w:val="26"/>
        </w:rPr>
      </w:pPr>
    </w:p>
    <w:p w:rsidR="004A5ECA" w:rsidRDefault="004A5ECA">
      <w:pPr>
        <w:pStyle w:val="a3"/>
        <w:rPr>
          <w:sz w:val="26"/>
        </w:rPr>
      </w:pPr>
    </w:p>
    <w:p w:rsidR="004A5ECA" w:rsidRDefault="004A5ECA">
      <w:pPr>
        <w:pStyle w:val="a3"/>
        <w:rPr>
          <w:sz w:val="26"/>
        </w:rPr>
      </w:pPr>
    </w:p>
    <w:p w:rsidR="004A5ECA" w:rsidRDefault="004A5ECA">
      <w:pPr>
        <w:pStyle w:val="a3"/>
        <w:spacing w:before="191"/>
        <w:rPr>
          <w:sz w:val="26"/>
        </w:rPr>
      </w:pPr>
    </w:p>
    <w:p w:rsidR="004A5ECA" w:rsidRDefault="00B55F19">
      <w:pPr>
        <w:ind w:right="633"/>
        <w:jc w:val="right"/>
        <w:rPr>
          <w:sz w:val="26"/>
        </w:rPr>
      </w:pP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ученическую</w:t>
      </w:r>
      <w:r>
        <w:rPr>
          <w:spacing w:val="-12"/>
          <w:sz w:val="26"/>
        </w:rPr>
        <w:t xml:space="preserve"> </w:t>
      </w:r>
      <w:r>
        <w:rPr>
          <w:sz w:val="26"/>
        </w:rPr>
        <w:t>избирательную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комиссию</w:t>
      </w:r>
    </w:p>
    <w:p w:rsidR="004A5ECA" w:rsidRDefault="004A5ECA">
      <w:pPr>
        <w:pStyle w:val="a3"/>
        <w:rPr>
          <w:sz w:val="20"/>
        </w:rPr>
      </w:pPr>
    </w:p>
    <w:p w:rsidR="004A5ECA" w:rsidRDefault="00B55F19">
      <w:pPr>
        <w:pStyle w:val="a3"/>
        <w:spacing w:before="5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3801110</wp:posOffset>
                </wp:positionH>
                <wp:positionV relativeFrom="paragraph">
                  <wp:posOffset>196215</wp:posOffset>
                </wp:positionV>
                <wp:extent cx="3217545" cy="1270"/>
                <wp:effectExtent l="0" t="0" r="0" b="0"/>
                <wp:wrapTopAndBottom/>
                <wp:docPr id="48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7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7545">
                              <a:moveTo>
                                <a:pt x="0" y="0"/>
                              </a:moveTo>
                              <a:lnTo>
                                <a:pt x="3217444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8" o:spid="_x0000_s1026" o:spt="100" style="position:absolute;left:0pt;margin-left:299.3pt;margin-top:15.45pt;height:0.1pt;width:253.35pt;mso-position-horizontal-relative:page;mso-wrap-distance-bottom:0pt;mso-wrap-distance-top:0pt;z-index:-251636736;mso-width-relative:page;mso-height-relative:page;" filled="f" stroked="t" coordsize="3217545,1" o:gfxdata="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DS9xM2AAAAAoBAAAPAAAA&#10;AAAAAAEAIAAAACIAAABkcnMvZG93bnJldi54bWxQSwECFAAUAAAACACHTuJA/gE3jBUCAAB8BAAA&#10;DgAAAAAAAAABACAAAAAnAQAAZHJzL2Uyb0RvYy54bWxQSwUGAAAAAAYABgBZAQAArgUAAAAA&#10;" path="m0,0l3217444,0e">
                <v:fill on="f" focussize="0,0"/>
                <v:stroke weight="0.52606299212598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4A5ECA">
      <w:pPr>
        <w:pStyle w:val="a3"/>
        <w:rPr>
          <w:sz w:val="20"/>
        </w:rPr>
      </w:pPr>
    </w:p>
    <w:p w:rsidR="004A5ECA" w:rsidRDefault="00B55F19">
      <w:pPr>
        <w:pStyle w:val="a3"/>
        <w:spacing w:before="5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3801110</wp:posOffset>
                </wp:positionH>
                <wp:positionV relativeFrom="paragraph">
                  <wp:posOffset>196215</wp:posOffset>
                </wp:positionV>
                <wp:extent cx="3217545" cy="1270"/>
                <wp:effectExtent l="0" t="0" r="0" b="0"/>
                <wp:wrapTopAndBottom/>
                <wp:docPr id="49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7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7545">
                              <a:moveTo>
                                <a:pt x="0" y="0"/>
                              </a:moveTo>
                              <a:lnTo>
                                <a:pt x="3217444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9" o:spid="_x0000_s1026" o:spt="100" style="position:absolute;left:0pt;margin-left:299.3pt;margin-top:15.45pt;height:0.1pt;width:253.35pt;mso-position-horizontal-relative:page;mso-wrap-distance-bottom:0pt;mso-wrap-distance-top:0pt;z-index:-251636736;mso-width-relative:page;mso-height-relative:page;" filled="f" stroked="t" coordsize="3217545,1" o:gfxdata="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A0vcTNgAAAAKAQAADwAA&#10;AAAAAAABACAAAAAiAAAAZHJzL2Rvd25yZXYueG1sUEsBAhQAFAAAAAgAh07iQMUv8u0WAgAAfAQA&#10;AA4AAAAAAAAAAQAgAAAAJwEAAGRycy9lMm9Eb2MueG1sUEsFBgAAAAAGAAYAWQEAAK8FAAAAAA==&#10;" path="m0,0l3217444,0e">
                <v:fill on="f" focussize="0,0"/>
                <v:stroke weight="0.52606299212598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B55F19">
      <w:pPr>
        <w:spacing w:before="245"/>
        <w:ind w:right="624"/>
        <w:jc w:val="right"/>
        <w:rPr>
          <w:i/>
        </w:rPr>
      </w:pPr>
      <w:r>
        <w:rPr>
          <w:i/>
          <w:spacing w:val="-2"/>
        </w:rPr>
        <w:t>(наименование</w:t>
      </w:r>
      <w:r>
        <w:rPr>
          <w:i/>
          <w:spacing w:val="18"/>
        </w:rPr>
        <w:t xml:space="preserve"> </w:t>
      </w:r>
      <w:r>
        <w:rPr>
          <w:i/>
          <w:spacing w:val="-2"/>
        </w:rPr>
        <w:t>общеобразовательной</w:t>
      </w:r>
      <w:r>
        <w:rPr>
          <w:i/>
          <w:spacing w:val="18"/>
        </w:rPr>
        <w:t xml:space="preserve"> </w:t>
      </w:r>
      <w:r>
        <w:rPr>
          <w:i/>
          <w:spacing w:val="-2"/>
        </w:rPr>
        <w:t>организации)</w:t>
      </w:r>
    </w:p>
    <w:p w:rsidR="004A5ECA" w:rsidRDefault="004A5ECA">
      <w:pPr>
        <w:pStyle w:val="a3"/>
        <w:rPr>
          <w:i/>
          <w:sz w:val="22"/>
        </w:rPr>
      </w:pPr>
    </w:p>
    <w:p w:rsidR="004A5ECA" w:rsidRDefault="004A5ECA">
      <w:pPr>
        <w:pStyle w:val="a3"/>
        <w:rPr>
          <w:i/>
          <w:sz w:val="22"/>
        </w:rPr>
      </w:pPr>
    </w:p>
    <w:p w:rsidR="004A5ECA" w:rsidRDefault="004A5ECA">
      <w:pPr>
        <w:pStyle w:val="a3"/>
        <w:rPr>
          <w:i/>
          <w:sz w:val="22"/>
        </w:rPr>
      </w:pPr>
    </w:p>
    <w:p w:rsidR="004A5ECA" w:rsidRDefault="004A5ECA">
      <w:pPr>
        <w:pStyle w:val="a3"/>
        <w:rPr>
          <w:i/>
          <w:sz w:val="22"/>
        </w:rPr>
      </w:pPr>
    </w:p>
    <w:p w:rsidR="004A5ECA" w:rsidRDefault="004A5ECA">
      <w:pPr>
        <w:pStyle w:val="a3"/>
        <w:spacing w:before="67"/>
        <w:rPr>
          <w:i/>
          <w:sz w:val="22"/>
        </w:rPr>
      </w:pPr>
    </w:p>
    <w:p w:rsidR="004A5ECA" w:rsidRDefault="00B55F19">
      <w:pPr>
        <w:pStyle w:val="4"/>
        <w:ind w:right="503"/>
      </w:pPr>
      <w:r>
        <w:rPr>
          <w:spacing w:val="-2"/>
        </w:rPr>
        <w:t>НАПРАВЛЕНИЕ</w:t>
      </w:r>
      <w:r>
        <w:rPr>
          <w:spacing w:val="4"/>
        </w:rPr>
        <w:t xml:space="preserve"> </w:t>
      </w:r>
      <w:r>
        <w:rPr>
          <w:spacing w:val="-2"/>
        </w:rPr>
        <w:t>НАБЛЮДАТЕЛЯ</w:t>
      </w:r>
    </w:p>
    <w:p w:rsidR="004A5ECA" w:rsidRDefault="00B55F19">
      <w:pPr>
        <w:tabs>
          <w:tab w:val="left" w:pos="381"/>
          <w:tab w:val="left" w:pos="2059"/>
          <w:tab w:val="left" w:pos="2386"/>
          <w:tab w:val="left" w:pos="2798"/>
          <w:tab w:val="left" w:pos="3396"/>
          <w:tab w:val="left" w:pos="4830"/>
          <w:tab w:val="left" w:pos="5168"/>
          <w:tab w:val="left" w:pos="6679"/>
          <w:tab w:val="left" w:pos="7831"/>
        </w:tabs>
        <w:spacing w:before="142"/>
        <w:ind w:right="633"/>
        <w:jc w:val="right"/>
        <w:rPr>
          <w:sz w:val="26"/>
        </w:rPr>
      </w:pP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соответствии</w:t>
      </w:r>
      <w:r>
        <w:rPr>
          <w:sz w:val="26"/>
        </w:rPr>
        <w:tab/>
      </w:r>
      <w:r>
        <w:rPr>
          <w:spacing w:val="-10"/>
          <w:sz w:val="26"/>
        </w:rPr>
        <w:t>с</w:t>
      </w:r>
      <w:r>
        <w:rPr>
          <w:sz w:val="26"/>
        </w:rPr>
        <w:tab/>
      </w:r>
      <w:r>
        <w:rPr>
          <w:spacing w:val="-5"/>
          <w:sz w:val="26"/>
        </w:rPr>
        <w:t>п.</w:t>
      </w:r>
      <w:r>
        <w:rPr>
          <w:sz w:val="26"/>
        </w:rPr>
        <w:tab/>
      </w:r>
      <w:r>
        <w:rPr>
          <w:spacing w:val="-4"/>
          <w:sz w:val="26"/>
        </w:rPr>
        <w:t>6.6.</w:t>
      </w:r>
      <w:r>
        <w:rPr>
          <w:sz w:val="26"/>
        </w:rPr>
        <w:tab/>
      </w:r>
      <w:r>
        <w:rPr>
          <w:spacing w:val="-2"/>
          <w:sz w:val="26"/>
        </w:rPr>
        <w:t>положения</w:t>
      </w:r>
      <w:r>
        <w:rPr>
          <w:sz w:val="26"/>
        </w:rPr>
        <w:tab/>
      </w:r>
      <w:r>
        <w:rPr>
          <w:spacing w:val="-10"/>
          <w:sz w:val="26"/>
        </w:rPr>
        <w:t>о</w:t>
      </w:r>
      <w:r>
        <w:rPr>
          <w:sz w:val="26"/>
        </w:rPr>
        <w:tab/>
      </w:r>
      <w:r>
        <w:rPr>
          <w:spacing w:val="-2"/>
          <w:sz w:val="26"/>
        </w:rPr>
        <w:t>проведении</w:t>
      </w:r>
      <w:r>
        <w:rPr>
          <w:sz w:val="26"/>
        </w:rPr>
        <w:tab/>
      </w:r>
      <w:r>
        <w:rPr>
          <w:spacing w:val="-2"/>
          <w:sz w:val="26"/>
        </w:rPr>
        <w:t>выборов</w:t>
      </w:r>
      <w:r>
        <w:rPr>
          <w:sz w:val="26"/>
        </w:rPr>
        <w:tab/>
      </w:r>
      <w:r>
        <w:rPr>
          <w:spacing w:val="-2"/>
          <w:sz w:val="26"/>
        </w:rPr>
        <w:t>руководителя</w:t>
      </w:r>
    </w:p>
    <w:p w:rsidR="004A5ECA" w:rsidRDefault="00B55F19">
      <w:pPr>
        <w:tabs>
          <w:tab w:val="left" w:pos="2553"/>
          <w:tab w:val="left" w:pos="3731"/>
          <w:tab w:val="left" w:pos="5731"/>
          <w:tab w:val="left" w:pos="8634"/>
        </w:tabs>
        <w:spacing w:before="150"/>
        <w:ind w:left="682"/>
        <w:rPr>
          <w:sz w:val="26"/>
        </w:rPr>
      </w:pPr>
      <w:r>
        <w:rPr>
          <w:i/>
          <w:spacing w:val="-2"/>
          <w:sz w:val="24"/>
        </w:rPr>
        <w:t>председателя</w:t>
      </w:r>
      <w:r>
        <w:rPr>
          <w:i/>
          <w:sz w:val="24"/>
        </w:rPr>
        <w:tab/>
      </w:r>
      <w:r>
        <w:rPr>
          <w:spacing w:val="-2"/>
          <w:sz w:val="26"/>
        </w:rPr>
        <w:t>совета</w:t>
      </w:r>
      <w:r>
        <w:rPr>
          <w:sz w:val="26"/>
        </w:rPr>
        <w:tab/>
      </w:r>
      <w:proofErr w:type="gramStart"/>
      <w:r>
        <w:rPr>
          <w:spacing w:val="-2"/>
          <w:sz w:val="26"/>
        </w:rPr>
        <w:t>обучающихся</w:t>
      </w:r>
      <w:proofErr w:type="gramEnd"/>
      <w:r>
        <w:rPr>
          <w:sz w:val="26"/>
        </w:rPr>
        <w:tab/>
      </w:r>
      <w:r>
        <w:rPr>
          <w:spacing w:val="-2"/>
          <w:sz w:val="26"/>
        </w:rPr>
        <w:t>общеобразовательной</w:t>
      </w:r>
      <w:r>
        <w:rPr>
          <w:sz w:val="26"/>
        </w:rPr>
        <w:tab/>
      </w:r>
      <w:r>
        <w:rPr>
          <w:spacing w:val="-2"/>
          <w:sz w:val="26"/>
        </w:rPr>
        <w:t>организации</w:t>
      </w:r>
    </w:p>
    <w:p w:rsidR="004A5ECA" w:rsidRDefault="00B55F19">
      <w:pPr>
        <w:tabs>
          <w:tab w:val="left" w:pos="5357"/>
          <w:tab w:val="left" w:pos="7806"/>
        </w:tabs>
        <w:spacing w:before="147"/>
        <w:ind w:left="682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 xml:space="preserve">, </w:t>
      </w:r>
      <w:proofErr w:type="gramStart"/>
      <w:r>
        <w:rPr>
          <w:sz w:val="26"/>
        </w:rPr>
        <w:t>обучающийся</w:t>
      </w:r>
      <w:proofErr w:type="gramEnd"/>
      <w:r>
        <w:rPr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</w:rPr>
        <w:t>класса</w:t>
      </w:r>
    </w:p>
    <w:p w:rsidR="004A5ECA" w:rsidRDefault="00B55F19">
      <w:pPr>
        <w:spacing w:before="149"/>
        <w:ind w:left="2100"/>
        <w:rPr>
          <w:i/>
        </w:rPr>
      </w:pPr>
      <w:r>
        <w:rPr>
          <w:i/>
        </w:rPr>
        <w:t>(ФИО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наблюдателя)</w:t>
      </w:r>
    </w:p>
    <w:p w:rsidR="004A5ECA" w:rsidRDefault="00B55F19">
      <w:pPr>
        <w:spacing w:before="127" w:line="360" w:lineRule="auto"/>
        <w:ind w:left="682" w:right="635"/>
        <w:rPr>
          <w:sz w:val="26"/>
        </w:rPr>
      </w:pPr>
      <w:r>
        <w:rPr>
          <w:sz w:val="26"/>
        </w:rPr>
        <w:t>направляется наблюдателем</w:t>
      </w:r>
      <w:r>
        <w:rPr>
          <w:spacing w:val="-1"/>
          <w:sz w:val="26"/>
        </w:rPr>
        <w:t xml:space="preserve"> </w:t>
      </w:r>
      <w:r>
        <w:rPr>
          <w:sz w:val="26"/>
        </w:rPr>
        <w:t>в ученическую избирательную комиссию от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кандидата на должность Руководителя совета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.</w:t>
      </w:r>
    </w:p>
    <w:p w:rsidR="004A5ECA" w:rsidRDefault="004A5ECA">
      <w:pPr>
        <w:pStyle w:val="a3"/>
        <w:spacing w:before="254"/>
        <w:rPr>
          <w:sz w:val="26"/>
        </w:rPr>
      </w:pPr>
    </w:p>
    <w:p w:rsidR="004A5ECA" w:rsidRDefault="00B55F19">
      <w:pPr>
        <w:pStyle w:val="4"/>
        <w:ind w:left="682"/>
        <w:jc w:val="left"/>
      </w:pPr>
      <w:r>
        <w:t>Полномочия</w:t>
      </w:r>
      <w:r>
        <w:rPr>
          <w:spacing w:val="-17"/>
        </w:rPr>
        <w:t xml:space="preserve"> </w:t>
      </w:r>
      <w:r>
        <w:rPr>
          <w:spacing w:val="-2"/>
        </w:rPr>
        <w:t>удостоверяю</w:t>
      </w:r>
    </w:p>
    <w:p w:rsidR="004A5ECA" w:rsidRDefault="004A5ECA">
      <w:pPr>
        <w:pStyle w:val="a3"/>
        <w:rPr>
          <w:b/>
          <w:sz w:val="26"/>
        </w:rPr>
      </w:pPr>
    </w:p>
    <w:p w:rsidR="004A5ECA" w:rsidRDefault="004A5ECA">
      <w:pPr>
        <w:pStyle w:val="a3"/>
        <w:spacing w:before="182"/>
        <w:rPr>
          <w:b/>
          <w:sz w:val="26"/>
        </w:rPr>
      </w:pPr>
    </w:p>
    <w:p w:rsidR="004A5ECA" w:rsidRDefault="00B55F19">
      <w:pPr>
        <w:spacing w:before="1" w:line="298" w:lineRule="exact"/>
        <w:ind w:left="682"/>
        <w:rPr>
          <w:sz w:val="26"/>
        </w:rPr>
      </w:pPr>
      <w:r>
        <w:rPr>
          <w:sz w:val="26"/>
        </w:rPr>
        <w:t>Кандидат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должность</w:t>
      </w:r>
    </w:p>
    <w:p w:rsidR="004A5ECA" w:rsidRDefault="00B55F19">
      <w:pPr>
        <w:tabs>
          <w:tab w:val="left" w:pos="5646"/>
          <w:tab w:val="left" w:pos="8483"/>
        </w:tabs>
        <w:spacing w:line="298" w:lineRule="exact"/>
        <w:ind w:left="682"/>
        <w:rPr>
          <w:i/>
        </w:rPr>
      </w:pPr>
      <w:r>
        <w:rPr>
          <w:sz w:val="26"/>
        </w:rPr>
        <w:t>Руководителя</w:t>
      </w:r>
      <w:r>
        <w:rPr>
          <w:spacing w:val="-12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обучающихся</w:t>
      </w:r>
      <w:r>
        <w:rPr>
          <w:sz w:val="26"/>
        </w:rPr>
        <w:tab/>
      </w:r>
      <w:r>
        <w:rPr>
          <w:i/>
          <w:spacing w:val="-2"/>
        </w:rPr>
        <w:t>подпись</w:t>
      </w:r>
      <w:r>
        <w:rPr>
          <w:i/>
        </w:rPr>
        <w:tab/>
      </w:r>
      <w:r>
        <w:rPr>
          <w:i/>
          <w:spacing w:val="-5"/>
        </w:rPr>
        <w:t>ФИО</w:t>
      </w:r>
    </w:p>
    <w:p w:rsidR="004A5ECA" w:rsidRDefault="004A5ECA">
      <w:pPr>
        <w:pStyle w:val="a3"/>
        <w:spacing w:before="195"/>
        <w:rPr>
          <w:i/>
          <w:sz w:val="26"/>
        </w:rPr>
      </w:pPr>
    </w:p>
    <w:p w:rsidR="004A5ECA" w:rsidRDefault="00B55F19">
      <w:pPr>
        <w:ind w:right="623"/>
        <w:jc w:val="right"/>
        <w:rPr>
          <w:i/>
        </w:rPr>
      </w:pPr>
      <w:r>
        <w:rPr>
          <w:i/>
          <w:spacing w:val="-4"/>
        </w:rPr>
        <w:t>дата</w:t>
      </w:r>
    </w:p>
    <w:p w:rsidR="004A5ECA" w:rsidRDefault="004A5ECA">
      <w:pPr>
        <w:jc w:val="right"/>
        <w:sectPr w:rsidR="004A5ECA">
          <w:pgSz w:w="11910" w:h="16840"/>
          <w:pgMar w:top="1040" w:right="220" w:bottom="280" w:left="1020" w:header="720" w:footer="720" w:gutter="0"/>
          <w:cols w:space="720"/>
        </w:sectPr>
      </w:pPr>
    </w:p>
    <w:p w:rsidR="004A5ECA" w:rsidRDefault="00B55F19">
      <w:pPr>
        <w:spacing w:before="69"/>
        <w:ind w:left="7091" w:right="624" w:firstLine="915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17"/>
          <w:sz w:val="26"/>
        </w:rPr>
        <w:t xml:space="preserve"> </w:t>
      </w:r>
      <w:r>
        <w:rPr>
          <w:sz w:val="26"/>
        </w:rPr>
        <w:t>№</w:t>
      </w:r>
      <w:r>
        <w:rPr>
          <w:spacing w:val="-16"/>
          <w:sz w:val="26"/>
        </w:rPr>
        <w:t xml:space="preserve"> </w:t>
      </w:r>
      <w:r>
        <w:rPr>
          <w:sz w:val="26"/>
        </w:rPr>
        <w:t>10 к</w:t>
      </w:r>
      <w:r>
        <w:rPr>
          <w:spacing w:val="-7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Положению</w:t>
      </w: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spacing w:before="146"/>
        <w:rPr>
          <w:sz w:val="20"/>
        </w:rPr>
      </w:pPr>
    </w:p>
    <w:tbl>
      <w:tblPr>
        <w:tblW w:w="0" w:type="auto"/>
        <w:tblInd w:w="4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6"/>
      </w:tblGrid>
      <w:tr w:rsidR="004A5ECA">
        <w:trPr>
          <w:trHeight w:val="1412"/>
        </w:trPr>
        <w:tc>
          <w:tcPr>
            <w:tcW w:w="9916" w:type="dxa"/>
            <w:tcBorders>
              <w:bottom w:val="single" w:sz="4" w:space="0" w:color="000000"/>
            </w:tcBorders>
          </w:tcPr>
          <w:p w:rsidR="004A5ECA" w:rsidRDefault="00B55F19">
            <w:pPr>
              <w:pStyle w:val="TableParagraph"/>
              <w:spacing w:line="398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ИЗБИРАТЕЛЬНЫЙ</w:t>
            </w:r>
            <w:r>
              <w:rPr>
                <w:b/>
                <w:spacing w:val="1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БЮЛЛЕТЕНЬ</w:t>
            </w:r>
          </w:p>
          <w:p w:rsidR="004A5ECA" w:rsidRDefault="00B55F19">
            <w:pPr>
              <w:pStyle w:val="TableParagraph"/>
              <w:ind w:left="21" w:righ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для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голосования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выборах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руководителя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председателя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совета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 общеобразовательной организации</w:t>
            </w:r>
          </w:p>
        </w:tc>
      </w:tr>
      <w:tr w:rsidR="004A5ECA">
        <w:trPr>
          <w:trHeight w:val="796"/>
        </w:trPr>
        <w:tc>
          <w:tcPr>
            <w:tcW w:w="9916" w:type="dxa"/>
            <w:tcBorders>
              <w:top w:val="single" w:sz="4" w:space="0" w:color="000000"/>
              <w:bottom w:val="single" w:sz="4" w:space="0" w:color="000000"/>
            </w:tcBorders>
          </w:tcPr>
          <w:p w:rsidR="004A5ECA" w:rsidRDefault="00B55F19">
            <w:pPr>
              <w:pStyle w:val="TableParagraph"/>
              <w:spacing w:line="225" w:lineRule="exact"/>
              <w:ind w:left="4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(наименование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общеобразовательной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организации)</w:t>
            </w:r>
          </w:p>
        </w:tc>
      </w:tr>
      <w:tr w:rsidR="004A5ECA">
        <w:trPr>
          <w:trHeight w:val="452"/>
        </w:trPr>
        <w:tc>
          <w:tcPr>
            <w:tcW w:w="9916" w:type="dxa"/>
            <w:tcBorders>
              <w:top w:val="single" w:sz="4" w:space="0" w:color="000000"/>
            </w:tcBorders>
          </w:tcPr>
          <w:p w:rsidR="004A5ECA" w:rsidRDefault="00B55F19">
            <w:pPr>
              <w:pStyle w:val="TableParagraph"/>
              <w:spacing w:line="247" w:lineRule="exact"/>
              <w:jc w:val="center"/>
            </w:pPr>
            <w:r>
              <w:t>(регион,</w:t>
            </w:r>
            <w:r>
              <w:rPr>
                <w:spacing w:val="-11"/>
              </w:rPr>
              <w:t xml:space="preserve"> </w:t>
            </w:r>
            <w:r>
              <w:t>район,</w:t>
            </w:r>
            <w:r>
              <w:rPr>
                <w:spacing w:val="-11"/>
              </w:rPr>
              <w:t xml:space="preserve"> </w:t>
            </w:r>
            <w:r>
              <w:t>город,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поселение)</w:t>
            </w:r>
          </w:p>
        </w:tc>
      </w:tr>
      <w:tr w:rsidR="004A5ECA">
        <w:trPr>
          <w:trHeight w:val="924"/>
        </w:trPr>
        <w:tc>
          <w:tcPr>
            <w:tcW w:w="9916" w:type="dxa"/>
          </w:tcPr>
          <w:p w:rsidR="004A5ECA" w:rsidRDefault="00B55F19">
            <w:pPr>
              <w:pStyle w:val="TableParagraph"/>
              <w:tabs>
                <w:tab w:val="left" w:pos="560"/>
                <w:tab w:val="left" w:pos="2234"/>
                <w:tab w:val="left" w:pos="3145"/>
              </w:tabs>
              <w:spacing w:before="195"/>
              <w:ind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b/>
                <w:sz w:val="28"/>
              </w:rPr>
              <w:t xml:space="preserve">» </w:t>
            </w:r>
            <w:r>
              <w:rPr>
                <w:sz w:val="28"/>
                <w:u w:val="single"/>
              </w:rPr>
              <w:tab/>
            </w:r>
            <w:r>
              <w:rPr>
                <w:b/>
                <w:spacing w:val="-5"/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b/>
                <w:spacing w:val="-4"/>
                <w:sz w:val="28"/>
              </w:rPr>
              <w:t>года</w:t>
            </w:r>
          </w:p>
        </w:tc>
      </w:tr>
      <w:tr w:rsidR="004A5ECA">
        <w:trPr>
          <w:trHeight w:val="753"/>
        </w:trPr>
        <w:tc>
          <w:tcPr>
            <w:tcW w:w="9916" w:type="dxa"/>
          </w:tcPr>
          <w:p w:rsidR="004A5ECA" w:rsidRDefault="004A5ECA">
            <w:pPr>
              <w:pStyle w:val="TableParagraph"/>
              <w:spacing w:before="74"/>
              <w:rPr>
                <w:sz w:val="28"/>
              </w:rPr>
            </w:pPr>
          </w:p>
          <w:p w:rsidR="004A5ECA" w:rsidRDefault="00B55F19">
            <w:pPr>
              <w:pStyle w:val="TableParagraph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РАЗЪЯСНЕНИЕ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ПОРЯДКЕ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ЗАПОЛНЕНИЯ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ИЗБИРАТЕЛЬНОГО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БЮЛЛЕТЕНЯ</w:t>
            </w:r>
          </w:p>
        </w:tc>
      </w:tr>
      <w:tr w:rsidR="004A5ECA">
        <w:trPr>
          <w:trHeight w:val="1317"/>
        </w:trPr>
        <w:tc>
          <w:tcPr>
            <w:tcW w:w="9916" w:type="dxa"/>
            <w:tcBorders>
              <w:bottom w:val="single" w:sz="24" w:space="0" w:color="000000"/>
            </w:tcBorders>
          </w:tcPr>
          <w:p w:rsidR="004A5ECA" w:rsidRDefault="00B55F19">
            <w:pPr>
              <w:pStyle w:val="TableParagraph"/>
              <w:spacing w:before="27"/>
              <w:ind w:right="-15" w:firstLine="566"/>
              <w:jc w:val="both"/>
            </w:pPr>
            <w: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:rsidR="004A5ECA" w:rsidRDefault="00B55F19">
            <w:pPr>
              <w:pStyle w:val="TableParagraph"/>
              <w:ind w:firstLine="566"/>
              <w:jc w:val="both"/>
            </w:pPr>
            <w:proofErr w:type="gramStart"/>
            <w:r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знак (знаки) проставлен (проставлены) более чем в одном квадрате, считается недействительным.</w:t>
            </w:r>
            <w:proofErr w:type="gramEnd"/>
          </w:p>
        </w:tc>
      </w:tr>
    </w:tbl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spacing w:before="126"/>
        <w:rPr>
          <w:sz w:val="20"/>
        </w:rPr>
      </w:pPr>
    </w:p>
    <w:tbl>
      <w:tblPr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5672"/>
        <w:gridCol w:w="1337"/>
      </w:tblGrid>
      <w:tr w:rsidR="004A5ECA">
        <w:trPr>
          <w:trHeight w:val="275"/>
        </w:trPr>
        <w:tc>
          <w:tcPr>
            <w:tcW w:w="9561" w:type="dxa"/>
            <w:gridSpan w:val="3"/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</w:tr>
      <w:tr w:rsidR="004A5ECA">
        <w:trPr>
          <w:trHeight w:val="717"/>
        </w:trPr>
        <w:tc>
          <w:tcPr>
            <w:tcW w:w="2552" w:type="dxa"/>
          </w:tcPr>
          <w:p w:rsidR="004A5ECA" w:rsidRDefault="00B55F19">
            <w:pPr>
              <w:pStyle w:val="TableParagraph"/>
              <w:spacing w:before="72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Ф.И.О.</w:t>
            </w:r>
          </w:p>
        </w:tc>
        <w:tc>
          <w:tcPr>
            <w:tcW w:w="5672" w:type="dxa"/>
          </w:tcPr>
          <w:p w:rsidR="004A5ECA" w:rsidRDefault="00B55F19">
            <w:pPr>
              <w:pStyle w:val="TableParagraph"/>
              <w:tabs>
                <w:tab w:val="left" w:pos="2674"/>
              </w:tabs>
              <w:spacing w:line="270" w:lineRule="exact"/>
              <w:ind w:right="1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337" w:type="dxa"/>
          </w:tcPr>
          <w:p w:rsidR="004A5ECA" w:rsidRDefault="004A5ECA">
            <w:pPr>
              <w:pStyle w:val="TableParagraph"/>
              <w:spacing w:before="4"/>
              <w:rPr>
                <w:sz w:val="10"/>
              </w:rPr>
            </w:pPr>
          </w:p>
          <w:p w:rsidR="004A5ECA" w:rsidRDefault="00B55F19">
            <w:pPr>
              <w:pStyle w:val="TableParagraph"/>
              <w:ind w:left="4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49885" cy="349885"/>
                      <wp:effectExtent l="9525" t="0" r="0" b="2539"/>
                      <wp:docPr id="50" name="Group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2780" y="12780"/>
                                  <a:ext cx="32385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323850">
                                      <a:moveTo>
                                        <a:pt x="0" y="323850"/>
                                      </a:moveTo>
                                      <a:lnTo>
                                        <a:pt x="323850" y="32385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238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5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group id="Group 50" o:spid="_x0000_s1026" o:spt="203" style="height:27.55pt;width:27.55pt;" coordsize="349885,349885" o:gfxdata="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BhkE7LTAAAAAwEAAA8AAAAA&#10;AAAAAQAgAAAAIgAAAGRycy9kb3ducmV2LnhtbFBLAQIUABQAAAAIAIdO4kDmqsLIiwIAAEcGAAAO&#10;AAAAAAAAAAEAIAAAACIBAABkcnMvZTJvRG9jLnhtbFBLBQYAAAAABgAGAFkBAAAfBgAAAAA=&#10;">
                      <o:lock v:ext="edit" aspectratio="f"/>
                      <v:shape id="Graphic 51" o:spid="_x0000_s1026" o:spt="100" style="position:absolute;left:12780;top:12780;height:323850;width:323850;" filled="f" stroked="t" coordsize="323850,323850" o:gfxdata="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yoPKbsAAADb&#10;AAAADwAAAAAAAAABACAAAAAiAAAAZHJzL2Rvd25yZXYueG1sUEsBAhQAFAAAAAgAh07iQDMvBZ47&#10;AAAAOQAAABAAAAAAAAAAAQAgAAAACgEAAGRycy9zaGFwZXhtbC54bWxQSwUGAAAAAAYABgBbAQAA&#10;tAMAAAAA&#10;" path="m0,323850l323850,323850,323850,0,0,0,0,323850xe">
                        <v:fill on="f" focussize="0,0"/>
                        <v:stroke weight="2.01259842519685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:rsidR="004A5ECA">
        <w:trPr>
          <w:trHeight w:val="719"/>
        </w:trPr>
        <w:tc>
          <w:tcPr>
            <w:tcW w:w="2552" w:type="dxa"/>
          </w:tcPr>
          <w:p w:rsidR="004A5ECA" w:rsidRDefault="00B55F19">
            <w:pPr>
              <w:pStyle w:val="TableParagraph"/>
              <w:spacing w:before="72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Ф.И.О.</w:t>
            </w:r>
          </w:p>
        </w:tc>
        <w:tc>
          <w:tcPr>
            <w:tcW w:w="5672" w:type="dxa"/>
          </w:tcPr>
          <w:p w:rsidR="004A5ECA" w:rsidRDefault="00B55F19">
            <w:pPr>
              <w:pStyle w:val="TableParagraph"/>
              <w:tabs>
                <w:tab w:val="left" w:pos="2674"/>
              </w:tabs>
              <w:spacing w:line="273" w:lineRule="exact"/>
              <w:ind w:right="1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337" w:type="dxa"/>
          </w:tcPr>
          <w:p w:rsidR="004A5ECA" w:rsidRDefault="004A5ECA">
            <w:pPr>
              <w:pStyle w:val="TableParagraph"/>
              <w:spacing w:before="10"/>
              <w:rPr>
                <w:sz w:val="7"/>
              </w:rPr>
            </w:pPr>
          </w:p>
          <w:p w:rsidR="004A5ECA" w:rsidRDefault="00B55F19">
            <w:pPr>
              <w:pStyle w:val="TableParagraph"/>
              <w:ind w:left="4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1790" cy="340360"/>
                      <wp:effectExtent l="9525" t="0" r="0" b="2539"/>
                      <wp:docPr id="52" name="Group 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790" cy="340360"/>
                                <a:chOff x="0" y="0"/>
                                <a:chExt cx="351790" cy="34036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12780" y="12780"/>
                                  <a:ext cx="325755" cy="314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5755" h="314325">
                                      <a:moveTo>
                                        <a:pt x="0" y="314325"/>
                                      </a:moveTo>
                                      <a:lnTo>
                                        <a:pt x="325754" y="314325"/>
                                      </a:lnTo>
                                      <a:lnTo>
                                        <a:pt x="3257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43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5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group id="Group 52" o:spid="_x0000_s1026" o:spt="203" style="height:26.8pt;width:27.7pt;" coordsize="351790,340360" o:gfxdata="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IICw3PUAAAAAwEA&#10;AA8AAAAAAAAAAQAgAAAAIgAAAGRycy9kb3ducmV2LnhtbFBLAQIUABQAAAAIAIdO4kC4vN91kAIA&#10;AEcGAAAOAAAAAAAAAAEAIAAAACMBAABkcnMvZTJvRG9jLnhtbFBLBQYAAAAABgAGAFkBAAAlBgAA&#10;AAA=&#10;">
                      <o:lock v:ext="edit" aspectratio="f"/>
                      <v:shape id="Graphic 53" o:spid="_x0000_s1026" o:spt="100" style="position:absolute;left:12780;top:12780;height:314325;width:325755;" filled="f" stroked="t" coordsize="325755,314325" o:gfxdata="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OmKBL4A&#10;AADbAAAADwAAAAAAAAABACAAAAAiAAAAZHJzL2Rvd25yZXYueG1sUEsBAhQAFAAAAAgAh07iQDMv&#10;BZ47AAAAOQAAABAAAAAAAAAAAQAgAAAADQEAAGRycy9zaGFwZXhtbC54bWxQSwUGAAAAAAYABgBb&#10;AQAAtwMAAAAA&#10;" path="m0,314325l325754,314325,325754,0,0,0,0,314325xe">
                        <v:fill on="f" focussize="0,0"/>
                        <v:stroke weight="2.01259842519685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:rsidR="004A5ECA">
        <w:trPr>
          <w:trHeight w:val="717"/>
        </w:trPr>
        <w:tc>
          <w:tcPr>
            <w:tcW w:w="2552" w:type="dxa"/>
          </w:tcPr>
          <w:p w:rsidR="004A5ECA" w:rsidRDefault="00B55F19">
            <w:pPr>
              <w:pStyle w:val="TableParagraph"/>
              <w:spacing w:before="72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Ф.И.О.</w:t>
            </w:r>
          </w:p>
        </w:tc>
        <w:tc>
          <w:tcPr>
            <w:tcW w:w="5672" w:type="dxa"/>
          </w:tcPr>
          <w:p w:rsidR="004A5ECA" w:rsidRDefault="00B55F19">
            <w:pPr>
              <w:pStyle w:val="TableParagraph"/>
              <w:tabs>
                <w:tab w:val="left" w:pos="2674"/>
              </w:tabs>
              <w:spacing w:line="270" w:lineRule="exact"/>
              <w:ind w:right="1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337" w:type="dxa"/>
          </w:tcPr>
          <w:p w:rsidR="004A5ECA" w:rsidRDefault="004A5ECA">
            <w:pPr>
              <w:pStyle w:val="TableParagraph"/>
              <w:spacing w:before="5"/>
              <w:rPr>
                <w:sz w:val="8"/>
              </w:rPr>
            </w:pPr>
          </w:p>
          <w:p w:rsidR="004A5ECA" w:rsidRDefault="00B55F19">
            <w:pPr>
              <w:pStyle w:val="TableParagraph"/>
              <w:ind w:left="4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49885" cy="349885"/>
                      <wp:effectExtent l="9525" t="0" r="0" b="2539"/>
                      <wp:docPr id="54" name="Group 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2780" y="12780"/>
                                  <a:ext cx="32385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323850">
                                      <a:moveTo>
                                        <a:pt x="0" y="323849"/>
                                      </a:moveTo>
                                      <a:lnTo>
                                        <a:pt x="323850" y="323849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238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5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group id="Group 54" o:spid="_x0000_s1026" o:spt="203" style="height:27.55pt;width:27.55pt;" coordsize="349885,349885" o:gfxdata="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GGQTstMAAAADAQAADwAA&#10;AAAAAAABACAAAAAiAAAAZHJzL2Rvd25yZXYueG1sUEsBAhQAFAAAAAgAh07iQEmgxK+NAgAARwYA&#10;AA4AAAAAAAAAAQAgAAAAIgEAAGRycy9lMm9Eb2MueG1sUEsFBgAAAAAGAAYAWQEAACEGAAAAAA==&#10;">
                      <o:lock v:ext="edit" aspectratio="f"/>
                      <v:shape id="Graphic 55" o:spid="_x0000_s1026" o:spt="100" style="position:absolute;left:12780;top:12780;height:323850;width:323850;" filled="f" stroked="t" coordsize="323850,323850" o:gfxdata="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BEJKrsAAADb&#10;AAAADwAAAAAAAAABACAAAAAiAAAAZHJzL2Rvd25yZXYueG1sUEsBAhQAFAAAAAgAh07iQDMvBZ47&#10;AAAAOQAAABAAAAAAAAAAAQAgAAAACgEAAGRycy9zaGFwZXhtbC54bWxQSwUGAAAAAAYABgBbAQAA&#10;tAMAAAAA&#10;" path="m0,323849l323850,323849,323850,0,0,0,0,323849xe">
                        <v:fill on="f" focussize="0,0"/>
                        <v:stroke weight="2.01259842519685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:rsidR="004A5ECA">
        <w:trPr>
          <w:trHeight w:val="645"/>
        </w:trPr>
        <w:tc>
          <w:tcPr>
            <w:tcW w:w="2552" w:type="dxa"/>
          </w:tcPr>
          <w:p w:rsidR="004A5ECA" w:rsidRDefault="00B55F19">
            <w:pPr>
              <w:pStyle w:val="TableParagraph"/>
              <w:spacing w:line="320" w:lineRule="exact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Ф.И.О.</w:t>
            </w:r>
          </w:p>
        </w:tc>
        <w:tc>
          <w:tcPr>
            <w:tcW w:w="5672" w:type="dxa"/>
          </w:tcPr>
          <w:p w:rsidR="004A5ECA" w:rsidRDefault="00B55F19">
            <w:pPr>
              <w:pStyle w:val="TableParagraph"/>
              <w:tabs>
                <w:tab w:val="left" w:pos="2674"/>
              </w:tabs>
              <w:spacing w:before="243"/>
              <w:ind w:right="1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337" w:type="dxa"/>
          </w:tcPr>
          <w:p w:rsidR="004A5ECA" w:rsidRDefault="004A5ECA">
            <w:pPr>
              <w:pStyle w:val="TableParagraph"/>
              <w:spacing w:before="8"/>
              <w:rPr>
                <w:sz w:val="7"/>
              </w:rPr>
            </w:pPr>
          </w:p>
          <w:p w:rsidR="004A5ECA" w:rsidRDefault="00B55F19">
            <w:pPr>
              <w:pStyle w:val="TableParagraph"/>
              <w:ind w:left="4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49885" cy="349885"/>
                      <wp:effectExtent l="9525" t="0" r="0" b="2539"/>
                      <wp:docPr id="56" name="Group 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12780" y="12780"/>
                                  <a:ext cx="32385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323850">
                                      <a:moveTo>
                                        <a:pt x="0" y="323850"/>
                                      </a:moveTo>
                                      <a:lnTo>
                                        <a:pt x="323850" y="32385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238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5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group id="Group 56" o:spid="_x0000_s1026" o:spt="203" style="height:27.55pt;width:27.55pt;" coordsize="349885,349885" o:gfxdata="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GGQTstMAAAADAQAADwAA&#10;AAAAAAABACAAAAAiAAAAZHJzL2Rvd25yZXYueG1sUEsBAhQAFAAAAAgAh07iQL2UDZ6NAgAARwYA&#10;AA4AAAAAAAAAAQAgAAAAIgEAAGRycy9lMm9Eb2MueG1sUEsFBgAAAAAGAAYAWQEAACEGAAAAAA==&#10;">
                      <o:lock v:ext="edit" aspectratio="f"/>
                      <v:shape id="Graphic 57" o:spid="_x0000_s1026" o:spt="100" style="position:absolute;left:12780;top:12780;height:323850;width:323850;" filled="f" stroked="t" coordsize="323850,323850" o:gfxdata="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48yxrsAAADb&#10;AAAADwAAAAAAAAABACAAAAAiAAAAZHJzL2Rvd25yZXYueG1sUEsBAhQAFAAAAAgAh07iQDMvBZ47&#10;AAAAOQAAABAAAAAAAAAAAQAgAAAACgEAAGRycy9zaGFwZXhtbC54bWxQSwUGAAAAAAYABgBbAQAA&#10;tAMAAAAA&#10;" path="m0,323850l323850,323850,323850,0,0,0,0,323850xe">
                        <v:fill on="f" focussize="0,0"/>
                        <v:stroke weight="2.01259842519685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:rsidR="004A5ECA">
        <w:trPr>
          <w:trHeight w:val="1113"/>
        </w:trPr>
        <w:tc>
          <w:tcPr>
            <w:tcW w:w="2552" w:type="dxa"/>
          </w:tcPr>
          <w:p w:rsidR="004A5ECA" w:rsidRDefault="004A5ECA">
            <w:pPr>
              <w:pStyle w:val="TableParagraph"/>
              <w:spacing w:before="146"/>
              <w:rPr>
                <w:sz w:val="28"/>
              </w:rPr>
            </w:pPr>
          </w:p>
          <w:p w:rsidR="004A5ECA" w:rsidRDefault="00B55F19">
            <w:pPr>
              <w:pStyle w:val="TableParagraph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Ф.И.О.</w:t>
            </w:r>
          </w:p>
        </w:tc>
        <w:tc>
          <w:tcPr>
            <w:tcW w:w="5672" w:type="dxa"/>
          </w:tcPr>
          <w:p w:rsidR="004A5ECA" w:rsidRDefault="004A5ECA">
            <w:pPr>
              <w:pStyle w:val="TableParagraph"/>
              <w:spacing w:before="114"/>
              <w:rPr>
                <w:sz w:val="24"/>
              </w:rPr>
            </w:pPr>
          </w:p>
          <w:p w:rsidR="004A5ECA" w:rsidRDefault="00B55F19">
            <w:pPr>
              <w:pStyle w:val="TableParagraph"/>
              <w:tabs>
                <w:tab w:val="left" w:pos="2674"/>
              </w:tabs>
              <w:ind w:right="1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337" w:type="dxa"/>
          </w:tcPr>
          <w:p w:rsidR="004A5ECA" w:rsidRDefault="004A5ECA">
            <w:pPr>
              <w:pStyle w:val="TableParagraph"/>
              <w:spacing w:before="62"/>
              <w:rPr>
                <w:sz w:val="20"/>
              </w:rPr>
            </w:pPr>
          </w:p>
          <w:p w:rsidR="004A5ECA" w:rsidRDefault="00B55F19">
            <w:pPr>
              <w:pStyle w:val="TableParagraph"/>
              <w:ind w:left="4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49885" cy="349885"/>
                      <wp:effectExtent l="9525" t="0" r="0" b="2539"/>
                      <wp:docPr id="58" name="Group 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9885" cy="349885"/>
                                <a:chOff x="0" y="0"/>
                                <a:chExt cx="349885" cy="34988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12780" y="12780"/>
                                  <a:ext cx="32385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323850">
                                      <a:moveTo>
                                        <a:pt x="0" y="323850"/>
                                      </a:moveTo>
                                      <a:lnTo>
                                        <a:pt x="323850" y="323850"/>
                                      </a:lnTo>
                                      <a:lnTo>
                                        <a:pt x="3238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238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5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group id="Group 58" o:spid="_x0000_s1026" o:spt="203" style="height:27.55pt;width:27.55pt;" coordsize="349885,349885" o:gfxdata="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YZBOy0wAAAAMBAAAPAAAA&#10;AAAAAAEAIAAAACIAAABkcnMvZG93bnJldi54bWxQSwECFAAUAAAACACHTuJAwv3WAYwCAABHBgAA&#10;DgAAAAAAAAABACAAAAAiAQAAZHJzL2Uyb0RvYy54bWxQSwUGAAAAAAYABgBZAQAAIAYAAAAA&#10;">
                      <o:lock v:ext="edit" aspectratio="f"/>
                      <v:shape id="Graphic 59" o:spid="_x0000_s1026" o:spt="100" style="position:absolute;left:12780;top:12780;height:323850;width:323850;" filled="f" stroked="t" coordsize="323850,323850" o:gfxdata="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VwDL7sAAADb&#10;AAAADwAAAAAAAAABACAAAAAiAAAAZHJzL2Rvd25yZXYueG1sUEsBAhQAFAAAAAgAh07iQDMvBZ47&#10;AAAAOQAAABAAAAAAAAAAAQAgAAAACgEAAGRycy9zaGFwZXhtbC54bWxQSwUGAAAAAAYABgBbAQAA&#10;tAMAAAAA&#10;" path="m0,323850l323850,323850,323850,0,0,0,0,323850xe">
                        <v:fill on="f" focussize="0,0"/>
                        <v:stroke weight="2.01259842519685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</w:tbl>
    <w:p w:rsidR="004A5ECA" w:rsidRDefault="00B55F19">
      <w:pPr>
        <w:pStyle w:val="a3"/>
        <w:spacing w:before="272"/>
        <w:ind w:left="682"/>
      </w:pPr>
      <w:r>
        <w:rPr>
          <w:b/>
        </w:rPr>
        <w:t>Примечание</w:t>
      </w:r>
      <w:r>
        <w:t>:</w:t>
      </w:r>
      <w:r>
        <w:rPr>
          <w:spacing w:val="40"/>
        </w:rPr>
        <w:t xml:space="preserve"> </w:t>
      </w:r>
      <w:r>
        <w:t>фамилии</w:t>
      </w:r>
      <w:r>
        <w:rPr>
          <w:spacing w:val="40"/>
        </w:rPr>
        <w:t xml:space="preserve"> </w:t>
      </w:r>
      <w:r>
        <w:t>зарегистрированных</w:t>
      </w:r>
      <w:r>
        <w:rPr>
          <w:spacing w:val="40"/>
        </w:rPr>
        <w:t xml:space="preserve"> </w:t>
      </w:r>
      <w:r>
        <w:t>кандидатов</w:t>
      </w:r>
      <w:r>
        <w:rPr>
          <w:spacing w:val="40"/>
        </w:rPr>
        <w:t xml:space="preserve"> </w:t>
      </w:r>
      <w:r>
        <w:t>размещаются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бюллетене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алфавитном порядке.</w:t>
      </w:r>
    </w:p>
    <w:p w:rsidR="004A5ECA" w:rsidRDefault="004A5ECA">
      <w:pPr>
        <w:sectPr w:rsidR="004A5ECA">
          <w:pgSz w:w="11910" w:h="16840"/>
          <w:pgMar w:top="1040" w:right="220" w:bottom="280" w:left="1020" w:header="720" w:footer="720" w:gutter="0"/>
          <w:cols w:space="720"/>
        </w:sectPr>
      </w:pPr>
    </w:p>
    <w:p w:rsidR="004A5ECA" w:rsidRDefault="00B55F19">
      <w:pPr>
        <w:spacing w:before="69"/>
        <w:ind w:left="7093" w:right="624" w:firstLine="922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17"/>
          <w:sz w:val="26"/>
        </w:rPr>
        <w:t xml:space="preserve"> </w:t>
      </w:r>
      <w:r>
        <w:rPr>
          <w:sz w:val="26"/>
        </w:rPr>
        <w:t>№</w:t>
      </w:r>
      <w:r>
        <w:rPr>
          <w:spacing w:val="-16"/>
          <w:sz w:val="26"/>
        </w:rPr>
        <w:t xml:space="preserve"> </w:t>
      </w:r>
      <w:r>
        <w:rPr>
          <w:sz w:val="26"/>
        </w:rPr>
        <w:t>11 к</w:t>
      </w:r>
      <w:r>
        <w:rPr>
          <w:spacing w:val="-7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Положению</w:t>
      </w:r>
    </w:p>
    <w:p w:rsidR="004A5ECA" w:rsidRDefault="00B55F19">
      <w:pPr>
        <w:pStyle w:val="a3"/>
        <w:spacing w:before="3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1115695</wp:posOffset>
                </wp:positionH>
                <wp:positionV relativeFrom="paragraph">
                  <wp:posOffset>185420</wp:posOffset>
                </wp:positionV>
                <wp:extent cx="5866765" cy="1270"/>
                <wp:effectExtent l="0" t="0" r="0" b="0"/>
                <wp:wrapTopAndBottom/>
                <wp:docPr id="60" name="Graphic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2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0" o:spid="_x0000_s1026" o:spt="100" style="position:absolute;left:0pt;margin-left:87.85pt;margin-top:14.6pt;height:0.1pt;width:461.95pt;mso-position-horizontal-relative:page;mso-wrap-distance-bottom:0pt;mso-wrap-distance-top:0pt;z-index:-251635712;mso-width-relative:page;mso-height-relative:page;" filled="f" stroked="t" coordsize="5866765,1" o:gfxdata="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J26Az2AAAAAoBAAAPAAAA&#10;AAAAAAEAIAAAACIAAABkcnMvZG93bnJldi54bWxQSwECFAAUAAAACACHTuJA12AK/hUCAAB9BAAA&#10;DgAAAAAAAAABACAAAAAnAQAAZHJzL2Uyb0RvYy54bWxQSwUGAAAAAAYABgBZAQAArgUAAAAA&#10;" path="m0,0l5866512,0e">
                <v:fill on="f" focussize="0,0"/>
                <v:stroke weight="0.88448818897637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B55F19">
      <w:pPr>
        <w:ind w:left="552" w:right="502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выборов)</w:t>
      </w:r>
    </w:p>
    <w:p w:rsidR="004A5ECA" w:rsidRDefault="00B55F19">
      <w:pPr>
        <w:pStyle w:val="a3"/>
        <w:spacing w:before="19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283210</wp:posOffset>
                </wp:positionV>
                <wp:extent cx="5866765" cy="1270"/>
                <wp:effectExtent l="0" t="0" r="0" b="0"/>
                <wp:wrapTopAndBottom/>
                <wp:docPr id="61" name="Graphic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2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1" o:spid="_x0000_s1026" o:spt="100" style="position:absolute;left:0pt;margin-left:85.1pt;margin-top:22.3pt;height:0.1pt;width:461.95pt;mso-position-horizontal-relative:page;mso-wrap-distance-bottom:0pt;mso-wrap-distance-top:0pt;z-index:-251634688;mso-width-relative:page;mso-height-relative:page;" filled="f" stroked="t" coordsize="5866765,1" o:gfxdata="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FIyTI9gAAAAKAQAADwAA&#10;AAAAAAABACAAAAAiAAAAZHJzL2Rvd25yZXYueG1sUEsBAhQAFAAAAAgAh07iQN1MYE8WAgAAfQQA&#10;AA4AAAAAAAAAAQAgAAAAJwEAAGRycy9lMm9Eb2MueG1sUEsFBgAAAAAGAAYAWQEAAK8FAAAAAA==&#10;" path="m0,0l5866512,0e">
                <v:fill on="f" focussize="0,0"/>
                <v:stroke weight="0.88448818897637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B55F19">
      <w:pPr>
        <w:ind w:left="552" w:right="503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общеобразовательной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организации)</w:t>
      </w:r>
    </w:p>
    <w:p w:rsidR="004A5ECA" w:rsidRDefault="00B55F19">
      <w:pPr>
        <w:pStyle w:val="a3"/>
        <w:spacing w:before="19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1205230</wp:posOffset>
                </wp:positionH>
                <wp:positionV relativeFrom="paragraph">
                  <wp:posOffset>281940</wp:posOffset>
                </wp:positionV>
                <wp:extent cx="5688965" cy="1270"/>
                <wp:effectExtent l="0" t="0" r="0" b="0"/>
                <wp:wrapTopAndBottom/>
                <wp:docPr id="62" name="Graphic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965">
                              <a:moveTo>
                                <a:pt x="0" y="0"/>
                              </a:moveTo>
                              <a:lnTo>
                                <a:pt x="56883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2" o:spid="_x0000_s1026" o:spt="100" style="position:absolute;left:0pt;margin-left:94.9pt;margin-top:22.2pt;height:0.1pt;width:447.95pt;mso-position-horizontal-relative:page;mso-wrap-distance-bottom:0pt;mso-wrap-distance-top:0pt;z-index:-251634688;mso-width-relative:page;mso-height-relative:page;" filled="f" stroked="t" coordsize="5688965,1" o:gfxdata="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KHRJ31wAAAAoBAAAPAAAA&#10;AAAAAAEAIAAAACIAAABkcnMvZG93bnJldi54bWxQSwECFAAUAAAACACHTuJAXQnkjxYCAAB8BAAA&#10;DgAAAAAAAAABACAAAAAmAQAAZHJzL2Uyb0RvYy54bWxQSwUGAAAAAAYABgBZAQAArgUAAAAA&#10;" path="m0,0l5688382,0e">
                <v:fill on="f" focussize="0,0"/>
                <v:stroke weight="0.56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B55F19">
      <w:pPr>
        <w:ind w:left="552" w:right="500"/>
        <w:jc w:val="center"/>
        <w:rPr>
          <w:sz w:val="18"/>
        </w:rPr>
      </w:pPr>
      <w:r>
        <w:rPr>
          <w:sz w:val="18"/>
        </w:rPr>
        <w:t>(регион,</w:t>
      </w:r>
      <w:r>
        <w:rPr>
          <w:spacing w:val="-3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город, </w:t>
      </w:r>
      <w:r>
        <w:rPr>
          <w:spacing w:val="-2"/>
          <w:sz w:val="18"/>
        </w:rPr>
        <w:t>поселение)</w:t>
      </w:r>
    </w:p>
    <w:p w:rsidR="004A5ECA" w:rsidRDefault="00B55F19">
      <w:pPr>
        <w:tabs>
          <w:tab w:val="left" w:pos="774"/>
          <w:tab w:val="left" w:pos="2809"/>
          <w:tab w:val="left" w:pos="3469"/>
        </w:tabs>
        <w:spacing w:before="96"/>
        <w:ind w:left="54"/>
        <w:jc w:val="center"/>
        <w:rPr>
          <w:b/>
          <w:sz w:val="24"/>
        </w:rPr>
      </w:pPr>
      <w:r>
        <w:rPr>
          <w:b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b/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b/>
          <w:spacing w:val="-4"/>
          <w:sz w:val="24"/>
        </w:rPr>
        <w:t>года</w:t>
      </w:r>
    </w:p>
    <w:p w:rsidR="004A5ECA" w:rsidRDefault="00B55F19">
      <w:pPr>
        <w:spacing w:before="221" w:line="282" w:lineRule="exact"/>
        <w:ind w:left="552" w:right="512"/>
        <w:jc w:val="center"/>
        <w:rPr>
          <w:b/>
          <w:sz w:val="26"/>
        </w:rPr>
      </w:pPr>
      <w:bookmarkStart w:id="1" w:name="ПРОТОКОЛ"/>
      <w:bookmarkEnd w:id="1"/>
      <w:r>
        <w:rPr>
          <w:b/>
          <w:spacing w:val="-2"/>
          <w:sz w:val="26"/>
        </w:rPr>
        <w:t>ПРОТОКОЛ</w:t>
      </w:r>
    </w:p>
    <w:p w:rsidR="004A5ECA" w:rsidRDefault="00B55F19">
      <w:pPr>
        <w:pStyle w:val="2"/>
        <w:spacing w:line="305" w:lineRule="exact"/>
        <w:ind w:right="502"/>
      </w:pPr>
      <w:r>
        <w:t>ученической</w:t>
      </w:r>
      <w:r>
        <w:rPr>
          <w:spacing w:val="-10"/>
        </w:rPr>
        <w:t xml:space="preserve"> </w:t>
      </w:r>
      <w:r>
        <w:t>избирательной</w:t>
      </w:r>
      <w:r>
        <w:rPr>
          <w:spacing w:val="-9"/>
        </w:rPr>
        <w:t xml:space="preserve"> </w:t>
      </w:r>
      <w:r>
        <w:t>комиссии</w:t>
      </w:r>
      <w:r>
        <w:rPr>
          <w:spacing w:val="-9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итогах</w:t>
      </w:r>
      <w:r>
        <w:rPr>
          <w:spacing w:val="-6"/>
        </w:rPr>
        <w:t xml:space="preserve"> </w:t>
      </w:r>
      <w:r>
        <w:rPr>
          <w:spacing w:val="-2"/>
        </w:rPr>
        <w:t>голосования</w:t>
      </w:r>
    </w:p>
    <w:p w:rsidR="004A5ECA" w:rsidRDefault="00B55F19">
      <w:pPr>
        <w:spacing w:before="175"/>
        <w:ind w:left="682"/>
        <w:rPr>
          <w:b/>
          <w:sz w:val="28"/>
        </w:rPr>
      </w:pPr>
      <w:r>
        <w:rPr>
          <w:b/>
          <w:sz w:val="20"/>
        </w:rPr>
        <w:t>И</w:t>
      </w:r>
      <w:r>
        <w:rPr>
          <w:b/>
          <w:sz w:val="28"/>
        </w:rPr>
        <w:t>збирательная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комиссия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установила:</w:t>
      </w:r>
    </w:p>
    <w:tbl>
      <w:tblPr>
        <w:tblW w:w="0" w:type="auto"/>
        <w:tblInd w:w="6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4600"/>
        <w:gridCol w:w="353"/>
        <w:gridCol w:w="352"/>
        <w:gridCol w:w="352"/>
        <w:gridCol w:w="352"/>
        <w:gridCol w:w="3202"/>
        <w:gridCol w:w="260"/>
      </w:tblGrid>
      <w:tr w:rsidR="004A5ECA">
        <w:trPr>
          <w:trHeight w:val="512"/>
        </w:trPr>
        <w:tc>
          <w:tcPr>
            <w:tcW w:w="430" w:type="dxa"/>
            <w:vMerge w:val="restart"/>
          </w:tcPr>
          <w:p w:rsidR="004A5ECA" w:rsidRDefault="00B55F19">
            <w:pPr>
              <w:pStyle w:val="TableParagraph"/>
              <w:spacing w:before="70"/>
              <w:ind w:lef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600" w:type="dxa"/>
            <w:vMerge w:val="restart"/>
            <w:tcBorders>
              <w:right w:val="single" w:sz="18" w:space="0" w:color="000000"/>
            </w:tcBorders>
          </w:tcPr>
          <w:p w:rsidR="004A5ECA" w:rsidRDefault="00B55F19">
            <w:pPr>
              <w:pStyle w:val="TableParagraph"/>
              <w:spacing w:before="93" w:line="216" w:lineRule="auto"/>
              <w:ind w:left="66"/>
            </w:pPr>
            <w:r>
              <w:t>Число</w:t>
            </w:r>
            <w:r>
              <w:rPr>
                <w:spacing w:val="-10"/>
              </w:rPr>
              <w:t xml:space="preserve"> </w:t>
            </w:r>
            <w:r>
              <w:t>избирателей,</w:t>
            </w:r>
            <w:r>
              <w:rPr>
                <w:spacing w:val="-10"/>
              </w:rPr>
              <w:t xml:space="preserve"> </w:t>
            </w:r>
            <w:r>
              <w:t>принявших</w:t>
            </w:r>
            <w:r>
              <w:rPr>
                <w:spacing w:val="-10"/>
              </w:rPr>
              <w:t xml:space="preserve"> </w:t>
            </w: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выборах</w:t>
            </w:r>
          </w:p>
        </w:tc>
        <w:tc>
          <w:tcPr>
            <w:tcW w:w="3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2" w:type="dxa"/>
            <w:tcBorders>
              <w:top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2" w:type="dxa"/>
            <w:tcBorders>
              <w:top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462" w:type="dxa"/>
            <w:gridSpan w:val="2"/>
            <w:tcBorders>
              <w:left w:val="single" w:sz="18" w:space="0" w:color="000000"/>
              <w:bottom w:val="nil"/>
            </w:tcBorders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288"/>
        </w:trPr>
        <w:tc>
          <w:tcPr>
            <w:tcW w:w="430" w:type="dxa"/>
            <w:vMerge/>
            <w:tcBorders>
              <w:top w:val="nil"/>
            </w:tcBorders>
          </w:tcPr>
          <w:p w:rsidR="004A5ECA" w:rsidRDefault="004A5ECA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vMerge/>
            <w:tcBorders>
              <w:top w:val="nil"/>
              <w:right w:val="single" w:sz="18" w:space="0" w:color="000000"/>
            </w:tcBorders>
          </w:tcPr>
          <w:p w:rsidR="004A5ECA" w:rsidRDefault="004A5ECA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6"/>
            <w:tcBorders>
              <w:top w:val="nil"/>
              <w:left w:val="single" w:sz="4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</w:tr>
      <w:tr w:rsidR="004A5ECA">
        <w:trPr>
          <w:trHeight w:val="511"/>
        </w:trPr>
        <w:tc>
          <w:tcPr>
            <w:tcW w:w="430" w:type="dxa"/>
            <w:vMerge w:val="restart"/>
            <w:tcBorders>
              <w:bottom w:val="single" w:sz="4" w:space="0" w:color="000000"/>
            </w:tcBorders>
          </w:tcPr>
          <w:p w:rsidR="004A5ECA" w:rsidRDefault="00B55F19">
            <w:pPr>
              <w:pStyle w:val="TableParagraph"/>
              <w:spacing w:before="69"/>
              <w:ind w:lef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60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4A5ECA" w:rsidRDefault="00B55F19">
            <w:pPr>
              <w:pStyle w:val="TableParagraph"/>
              <w:spacing w:before="92" w:line="216" w:lineRule="auto"/>
              <w:ind w:left="66" w:right="223"/>
            </w:pPr>
            <w:r>
              <w:t>Число</w:t>
            </w:r>
            <w:r>
              <w:rPr>
                <w:spacing w:val="-13"/>
              </w:rPr>
              <w:t xml:space="preserve"> </w:t>
            </w:r>
            <w:r>
              <w:t>избирательных</w:t>
            </w:r>
            <w:r>
              <w:rPr>
                <w:spacing w:val="-13"/>
              </w:rPr>
              <w:t xml:space="preserve"> </w:t>
            </w:r>
            <w:r>
              <w:t>бюллетеней,</w:t>
            </w:r>
            <w:r>
              <w:rPr>
                <w:spacing w:val="-13"/>
              </w:rPr>
              <w:t xml:space="preserve"> </w:t>
            </w:r>
            <w:r>
              <w:t xml:space="preserve">выданных </w:t>
            </w:r>
            <w:r>
              <w:rPr>
                <w:spacing w:val="-2"/>
              </w:rPr>
              <w:t>избирателям</w:t>
            </w:r>
          </w:p>
        </w:tc>
        <w:tc>
          <w:tcPr>
            <w:tcW w:w="35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2" w:type="dxa"/>
            <w:tcBorders>
              <w:top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2" w:type="dxa"/>
            <w:tcBorders>
              <w:top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462" w:type="dxa"/>
            <w:gridSpan w:val="2"/>
            <w:tcBorders>
              <w:left w:val="single" w:sz="18" w:space="0" w:color="000000"/>
              <w:bottom w:val="nil"/>
            </w:tcBorders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432"/>
        </w:trPr>
        <w:tc>
          <w:tcPr>
            <w:tcW w:w="430" w:type="dxa"/>
            <w:vMerge/>
            <w:tcBorders>
              <w:top w:val="nil"/>
              <w:bottom w:val="single" w:sz="4" w:space="0" w:color="000000"/>
            </w:tcBorders>
          </w:tcPr>
          <w:p w:rsidR="004A5ECA" w:rsidRDefault="004A5ECA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A5ECA" w:rsidRDefault="004A5ECA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6"/>
            <w:tcBorders>
              <w:top w:val="nil"/>
              <w:left w:val="single" w:sz="4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504"/>
        </w:trPr>
        <w:tc>
          <w:tcPr>
            <w:tcW w:w="430" w:type="dxa"/>
            <w:vMerge w:val="restart"/>
            <w:tcBorders>
              <w:top w:val="single" w:sz="4" w:space="0" w:color="000000"/>
            </w:tcBorders>
          </w:tcPr>
          <w:p w:rsidR="004A5ECA" w:rsidRDefault="00B55F19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00" w:type="dxa"/>
            <w:vMerge w:val="restart"/>
            <w:tcBorders>
              <w:top w:val="single" w:sz="4" w:space="0" w:color="000000"/>
            </w:tcBorders>
          </w:tcPr>
          <w:p w:rsidR="004A5ECA" w:rsidRDefault="00B55F19">
            <w:pPr>
              <w:pStyle w:val="TableParagraph"/>
              <w:spacing w:before="69"/>
              <w:ind w:left="66"/>
            </w:pPr>
            <w:r>
              <w:t>Число</w:t>
            </w:r>
            <w:r>
              <w:rPr>
                <w:spacing w:val="-10"/>
              </w:rPr>
              <w:t xml:space="preserve"> </w:t>
            </w:r>
            <w:r>
              <w:t>неиспользованных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бюллетеней</w:t>
            </w:r>
          </w:p>
        </w:tc>
        <w:tc>
          <w:tcPr>
            <w:tcW w:w="353" w:type="dxa"/>
            <w:tcBorders>
              <w:top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</w:tcBorders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288"/>
        </w:trPr>
        <w:tc>
          <w:tcPr>
            <w:tcW w:w="430" w:type="dxa"/>
            <w:vMerge/>
            <w:tcBorders>
              <w:top w:val="nil"/>
            </w:tcBorders>
          </w:tcPr>
          <w:p w:rsidR="004A5ECA" w:rsidRDefault="004A5ECA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vMerge/>
            <w:tcBorders>
              <w:top w:val="nil"/>
            </w:tcBorders>
          </w:tcPr>
          <w:p w:rsidR="004A5ECA" w:rsidRDefault="004A5ECA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6"/>
            <w:tcBorders>
              <w:top w:val="nil"/>
              <w:bottom w:val="single" w:sz="18" w:space="0" w:color="000000"/>
            </w:tcBorders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</w:tr>
      <w:tr w:rsidR="004A5ECA">
        <w:trPr>
          <w:trHeight w:val="511"/>
        </w:trPr>
        <w:tc>
          <w:tcPr>
            <w:tcW w:w="430" w:type="dxa"/>
            <w:vMerge w:val="restart"/>
          </w:tcPr>
          <w:p w:rsidR="004A5ECA" w:rsidRDefault="00B55F19">
            <w:pPr>
              <w:pStyle w:val="TableParagraph"/>
              <w:spacing w:before="69"/>
              <w:ind w:left="1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00" w:type="dxa"/>
            <w:vMerge w:val="restart"/>
            <w:tcBorders>
              <w:right w:val="single" w:sz="18" w:space="0" w:color="000000"/>
            </w:tcBorders>
          </w:tcPr>
          <w:p w:rsidR="004A5ECA" w:rsidRDefault="00B55F19">
            <w:pPr>
              <w:pStyle w:val="TableParagraph"/>
              <w:spacing w:before="90" w:line="216" w:lineRule="auto"/>
              <w:ind w:left="66"/>
            </w:pPr>
            <w:r>
              <w:t>Число</w:t>
            </w:r>
            <w:r>
              <w:rPr>
                <w:spacing w:val="-14"/>
              </w:rPr>
              <w:t xml:space="preserve"> </w:t>
            </w:r>
            <w:r>
              <w:t>недействительных</w:t>
            </w:r>
            <w:r>
              <w:rPr>
                <w:spacing w:val="-14"/>
              </w:rPr>
              <w:t xml:space="preserve"> </w:t>
            </w:r>
            <w:r>
              <w:t xml:space="preserve">избирательных </w:t>
            </w:r>
            <w:r>
              <w:rPr>
                <w:spacing w:val="-2"/>
              </w:rPr>
              <w:t>бюллетеней</w:t>
            </w:r>
          </w:p>
        </w:tc>
        <w:tc>
          <w:tcPr>
            <w:tcW w:w="3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2" w:type="dxa"/>
            <w:tcBorders>
              <w:top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2" w:type="dxa"/>
            <w:tcBorders>
              <w:top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462" w:type="dxa"/>
            <w:gridSpan w:val="2"/>
            <w:tcBorders>
              <w:left w:val="single" w:sz="18" w:space="0" w:color="000000"/>
              <w:bottom w:val="nil"/>
            </w:tcBorders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98"/>
        </w:trPr>
        <w:tc>
          <w:tcPr>
            <w:tcW w:w="430" w:type="dxa"/>
            <w:vMerge/>
            <w:tcBorders>
              <w:top w:val="nil"/>
            </w:tcBorders>
          </w:tcPr>
          <w:p w:rsidR="004A5ECA" w:rsidRDefault="004A5ECA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vMerge/>
            <w:tcBorders>
              <w:top w:val="nil"/>
              <w:right w:val="single" w:sz="18" w:space="0" w:color="000000"/>
            </w:tcBorders>
          </w:tcPr>
          <w:p w:rsidR="004A5ECA" w:rsidRDefault="004A5ECA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6"/>
            <w:tcBorders>
              <w:top w:val="nil"/>
              <w:bottom w:val="single" w:sz="18" w:space="0" w:color="000000"/>
            </w:tcBorders>
          </w:tcPr>
          <w:p w:rsidR="004A5ECA" w:rsidRDefault="004A5ECA">
            <w:pPr>
              <w:pStyle w:val="TableParagraph"/>
              <w:rPr>
                <w:sz w:val="4"/>
              </w:rPr>
            </w:pPr>
          </w:p>
        </w:tc>
      </w:tr>
      <w:tr w:rsidR="004A5ECA">
        <w:trPr>
          <w:trHeight w:val="509"/>
        </w:trPr>
        <w:tc>
          <w:tcPr>
            <w:tcW w:w="430" w:type="dxa"/>
            <w:vMerge w:val="restart"/>
          </w:tcPr>
          <w:p w:rsidR="004A5ECA" w:rsidRDefault="00B55F19">
            <w:pPr>
              <w:pStyle w:val="TableParagraph"/>
              <w:spacing w:before="67"/>
              <w:ind w:left="1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600" w:type="dxa"/>
            <w:vMerge w:val="restart"/>
          </w:tcPr>
          <w:p w:rsidR="004A5ECA" w:rsidRDefault="00B55F19">
            <w:pPr>
              <w:pStyle w:val="TableParagraph"/>
              <w:spacing w:before="90" w:line="216" w:lineRule="auto"/>
              <w:ind w:left="66"/>
            </w:pPr>
            <w:r>
              <w:t>Число</w:t>
            </w:r>
            <w:r>
              <w:rPr>
                <w:spacing w:val="-14"/>
              </w:rPr>
              <w:t xml:space="preserve"> </w:t>
            </w:r>
            <w:r>
              <w:t>действительных</w:t>
            </w:r>
            <w:r>
              <w:rPr>
                <w:spacing w:val="-14"/>
              </w:rPr>
              <w:t xml:space="preserve"> </w:t>
            </w:r>
            <w:r>
              <w:t xml:space="preserve">избирательных </w:t>
            </w:r>
            <w:r>
              <w:rPr>
                <w:spacing w:val="-2"/>
              </w:rPr>
              <w:t>бюллетеней</w:t>
            </w:r>
          </w:p>
        </w:tc>
        <w:tc>
          <w:tcPr>
            <w:tcW w:w="353" w:type="dxa"/>
            <w:tcBorders>
              <w:top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2" w:type="dxa"/>
            <w:tcBorders>
              <w:top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2" w:type="dxa"/>
            <w:tcBorders>
              <w:top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202" w:type="dxa"/>
            <w:tcBorders>
              <w:left w:val="single" w:sz="18" w:space="0" w:color="000000"/>
              <w:bottom w:val="nil"/>
              <w:right w:val="nil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260" w:type="dxa"/>
            <w:vMerge w:val="restart"/>
            <w:tcBorders>
              <w:left w:val="nil"/>
              <w:bottom w:val="nil"/>
            </w:tcBorders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291"/>
        </w:trPr>
        <w:tc>
          <w:tcPr>
            <w:tcW w:w="430" w:type="dxa"/>
            <w:vMerge/>
            <w:tcBorders>
              <w:top w:val="nil"/>
            </w:tcBorders>
          </w:tcPr>
          <w:p w:rsidR="004A5ECA" w:rsidRDefault="004A5ECA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vMerge/>
            <w:tcBorders>
              <w:top w:val="nil"/>
            </w:tcBorders>
          </w:tcPr>
          <w:p w:rsidR="004A5ECA" w:rsidRDefault="004A5ECA">
            <w:pPr>
              <w:rPr>
                <w:sz w:val="2"/>
                <w:szCs w:val="2"/>
              </w:rPr>
            </w:pPr>
          </w:p>
        </w:tc>
        <w:tc>
          <w:tcPr>
            <w:tcW w:w="4611" w:type="dxa"/>
            <w:gridSpan w:val="5"/>
            <w:tcBorders>
              <w:top w:val="nil"/>
              <w:right w:val="nil"/>
            </w:tcBorders>
          </w:tcPr>
          <w:p w:rsidR="004A5ECA" w:rsidRDefault="004A5ECA">
            <w:pPr>
              <w:pStyle w:val="TableParagraph"/>
              <w:rPr>
                <w:sz w:val="20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</w:tcBorders>
          </w:tcPr>
          <w:p w:rsidR="004A5ECA" w:rsidRDefault="004A5ECA">
            <w:pPr>
              <w:rPr>
                <w:sz w:val="2"/>
                <w:szCs w:val="2"/>
              </w:rPr>
            </w:pPr>
          </w:p>
        </w:tc>
      </w:tr>
    </w:tbl>
    <w:p w:rsidR="004A5ECA" w:rsidRDefault="004A5ECA">
      <w:pPr>
        <w:pStyle w:val="a3"/>
        <w:spacing w:before="73"/>
        <w:rPr>
          <w:b/>
          <w:sz w:val="20"/>
        </w:rPr>
      </w:pPr>
    </w:p>
    <w:tbl>
      <w:tblPr>
        <w:tblW w:w="0" w:type="auto"/>
        <w:tblInd w:w="6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4602"/>
        <w:gridCol w:w="351"/>
        <w:gridCol w:w="351"/>
        <w:gridCol w:w="353"/>
        <w:gridCol w:w="352"/>
        <w:gridCol w:w="3204"/>
        <w:gridCol w:w="257"/>
      </w:tblGrid>
      <w:tr w:rsidR="004A5ECA">
        <w:trPr>
          <w:trHeight w:val="668"/>
        </w:trPr>
        <w:tc>
          <w:tcPr>
            <w:tcW w:w="5032" w:type="dxa"/>
            <w:gridSpan w:val="2"/>
          </w:tcPr>
          <w:p w:rsidR="004A5ECA" w:rsidRDefault="00B55F19">
            <w:pPr>
              <w:pStyle w:val="TableParagraph"/>
              <w:spacing w:line="228" w:lineRule="exact"/>
              <w:ind w:left="746" w:right="309"/>
              <w:jc w:val="center"/>
              <w:rPr>
                <w:b/>
              </w:rPr>
            </w:pPr>
            <w:r>
              <w:rPr>
                <w:b/>
              </w:rPr>
              <w:t>Фамилии,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имена,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отчества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внесенных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 избирательный бюллетень зарегистрированных кандидатов</w:t>
            </w:r>
          </w:p>
        </w:tc>
        <w:tc>
          <w:tcPr>
            <w:tcW w:w="4868" w:type="dxa"/>
            <w:gridSpan w:val="6"/>
            <w:tcBorders>
              <w:bottom w:val="single" w:sz="18" w:space="0" w:color="000000"/>
            </w:tcBorders>
          </w:tcPr>
          <w:p w:rsidR="004A5ECA" w:rsidRDefault="00B55F19">
            <w:pPr>
              <w:pStyle w:val="TableParagraph"/>
              <w:spacing w:before="112" w:line="216" w:lineRule="auto"/>
              <w:ind w:left="246" w:right="489" w:firstLine="7"/>
              <w:rPr>
                <w:b/>
              </w:rPr>
            </w:pPr>
            <w:r>
              <w:rPr>
                <w:b/>
              </w:rPr>
              <w:t>Число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голосов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избирателей,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поданных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 каждого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зарегистрированного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кандидата</w:t>
            </w:r>
          </w:p>
        </w:tc>
      </w:tr>
      <w:tr w:rsidR="004A5ECA">
        <w:trPr>
          <w:trHeight w:val="462"/>
        </w:trPr>
        <w:tc>
          <w:tcPr>
            <w:tcW w:w="430" w:type="dxa"/>
            <w:vMerge w:val="restart"/>
          </w:tcPr>
          <w:p w:rsidR="004A5ECA" w:rsidRDefault="00B55F19">
            <w:pPr>
              <w:pStyle w:val="TableParagraph"/>
              <w:spacing w:line="245" w:lineRule="exact"/>
              <w:ind w:left="1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602" w:type="dxa"/>
            <w:vMerge w:val="restart"/>
            <w:tcBorders>
              <w:right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3" w:type="dxa"/>
            <w:tcBorders>
              <w:top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461" w:type="dxa"/>
            <w:gridSpan w:val="2"/>
            <w:tcBorders>
              <w:left w:val="single" w:sz="18" w:space="0" w:color="000000"/>
              <w:bottom w:val="nil"/>
            </w:tcBorders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101"/>
        </w:trPr>
        <w:tc>
          <w:tcPr>
            <w:tcW w:w="430" w:type="dxa"/>
            <w:vMerge/>
            <w:tcBorders>
              <w:top w:val="nil"/>
            </w:tcBorders>
          </w:tcPr>
          <w:p w:rsidR="004A5ECA" w:rsidRDefault="004A5ECA">
            <w:pPr>
              <w:rPr>
                <w:sz w:val="2"/>
                <w:szCs w:val="2"/>
              </w:rPr>
            </w:pPr>
          </w:p>
        </w:tc>
        <w:tc>
          <w:tcPr>
            <w:tcW w:w="4602" w:type="dxa"/>
            <w:vMerge/>
            <w:tcBorders>
              <w:top w:val="nil"/>
              <w:right w:val="single" w:sz="18" w:space="0" w:color="000000"/>
            </w:tcBorders>
          </w:tcPr>
          <w:p w:rsidR="004A5ECA" w:rsidRDefault="004A5ECA">
            <w:pPr>
              <w:rPr>
                <w:sz w:val="2"/>
                <w:szCs w:val="2"/>
              </w:rPr>
            </w:pPr>
          </w:p>
        </w:tc>
        <w:tc>
          <w:tcPr>
            <w:tcW w:w="4868" w:type="dxa"/>
            <w:gridSpan w:val="6"/>
            <w:tcBorders>
              <w:top w:val="nil"/>
              <w:bottom w:val="single" w:sz="18" w:space="0" w:color="000000"/>
            </w:tcBorders>
          </w:tcPr>
          <w:p w:rsidR="004A5ECA" w:rsidRDefault="004A5ECA">
            <w:pPr>
              <w:pStyle w:val="TableParagraph"/>
              <w:rPr>
                <w:sz w:val="4"/>
              </w:rPr>
            </w:pPr>
          </w:p>
        </w:tc>
      </w:tr>
      <w:tr w:rsidR="004A5ECA">
        <w:trPr>
          <w:trHeight w:val="478"/>
        </w:trPr>
        <w:tc>
          <w:tcPr>
            <w:tcW w:w="430" w:type="dxa"/>
            <w:vMerge w:val="restart"/>
          </w:tcPr>
          <w:p w:rsidR="004A5ECA" w:rsidRDefault="00B55F19">
            <w:pPr>
              <w:pStyle w:val="TableParagraph"/>
              <w:spacing w:before="9"/>
              <w:ind w:left="1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602" w:type="dxa"/>
            <w:vMerge w:val="restart"/>
            <w:tcBorders>
              <w:right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3" w:type="dxa"/>
            <w:tcBorders>
              <w:top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461" w:type="dxa"/>
            <w:gridSpan w:val="2"/>
            <w:tcBorders>
              <w:left w:val="single" w:sz="18" w:space="0" w:color="000000"/>
              <w:bottom w:val="nil"/>
            </w:tcBorders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101"/>
        </w:trPr>
        <w:tc>
          <w:tcPr>
            <w:tcW w:w="430" w:type="dxa"/>
            <w:vMerge/>
            <w:tcBorders>
              <w:top w:val="nil"/>
            </w:tcBorders>
          </w:tcPr>
          <w:p w:rsidR="004A5ECA" w:rsidRDefault="004A5ECA">
            <w:pPr>
              <w:rPr>
                <w:sz w:val="2"/>
                <w:szCs w:val="2"/>
              </w:rPr>
            </w:pPr>
          </w:p>
        </w:tc>
        <w:tc>
          <w:tcPr>
            <w:tcW w:w="4602" w:type="dxa"/>
            <w:vMerge/>
            <w:tcBorders>
              <w:top w:val="nil"/>
              <w:right w:val="single" w:sz="18" w:space="0" w:color="000000"/>
            </w:tcBorders>
          </w:tcPr>
          <w:p w:rsidR="004A5ECA" w:rsidRDefault="004A5ECA">
            <w:pPr>
              <w:rPr>
                <w:sz w:val="2"/>
                <w:szCs w:val="2"/>
              </w:rPr>
            </w:pPr>
          </w:p>
        </w:tc>
        <w:tc>
          <w:tcPr>
            <w:tcW w:w="4868" w:type="dxa"/>
            <w:gridSpan w:val="6"/>
            <w:tcBorders>
              <w:top w:val="nil"/>
              <w:bottom w:val="single" w:sz="18" w:space="0" w:color="000000"/>
            </w:tcBorders>
          </w:tcPr>
          <w:p w:rsidR="004A5ECA" w:rsidRDefault="004A5ECA">
            <w:pPr>
              <w:pStyle w:val="TableParagraph"/>
              <w:rPr>
                <w:sz w:val="4"/>
              </w:rPr>
            </w:pPr>
          </w:p>
        </w:tc>
      </w:tr>
      <w:tr w:rsidR="004A5ECA">
        <w:trPr>
          <w:trHeight w:val="481"/>
        </w:trPr>
        <w:tc>
          <w:tcPr>
            <w:tcW w:w="430" w:type="dxa"/>
            <w:vMerge w:val="restart"/>
          </w:tcPr>
          <w:p w:rsidR="004A5ECA" w:rsidRDefault="00B55F19">
            <w:pPr>
              <w:pStyle w:val="TableParagraph"/>
              <w:spacing w:before="9"/>
              <w:ind w:left="1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602" w:type="dxa"/>
            <w:vMerge w:val="restart"/>
            <w:tcBorders>
              <w:right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3" w:type="dxa"/>
            <w:tcBorders>
              <w:top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461" w:type="dxa"/>
            <w:gridSpan w:val="2"/>
            <w:tcBorders>
              <w:left w:val="single" w:sz="18" w:space="0" w:color="000000"/>
              <w:bottom w:val="nil"/>
            </w:tcBorders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98"/>
        </w:trPr>
        <w:tc>
          <w:tcPr>
            <w:tcW w:w="430" w:type="dxa"/>
            <w:vMerge/>
            <w:tcBorders>
              <w:top w:val="nil"/>
            </w:tcBorders>
          </w:tcPr>
          <w:p w:rsidR="004A5ECA" w:rsidRDefault="004A5ECA">
            <w:pPr>
              <w:rPr>
                <w:sz w:val="2"/>
                <w:szCs w:val="2"/>
              </w:rPr>
            </w:pPr>
          </w:p>
        </w:tc>
        <w:tc>
          <w:tcPr>
            <w:tcW w:w="4602" w:type="dxa"/>
            <w:vMerge/>
            <w:tcBorders>
              <w:top w:val="nil"/>
              <w:right w:val="single" w:sz="18" w:space="0" w:color="000000"/>
            </w:tcBorders>
          </w:tcPr>
          <w:p w:rsidR="004A5ECA" w:rsidRDefault="004A5ECA">
            <w:pPr>
              <w:rPr>
                <w:sz w:val="2"/>
                <w:szCs w:val="2"/>
              </w:rPr>
            </w:pPr>
          </w:p>
        </w:tc>
        <w:tc>
          <w:tcPr>
            <w:tcW w:w="4868" w:type="dxa"/>
            <w:gridSpan w:val="6"/>
            <w:tcBorders>
              <w:top w:val="nil"/>
              <w:bottom w:val="single" w:sz="18" w:space="0" w:color="000000"/>
            </w:tcBorders>
          </w:tcPr>
          <w:p w:rsidR="004A5ECA" w:rsidRDefault="004A5ECA">
            <w:pPr>
              <w:pStyle w:val="TableParagraph"/>
              <w:rPr>
                <w:sz w:val="4"/>
              </w:rPr>
            </w:pPr>
          </w:p>
        </w:tc>
      </w:tr>
      <w:tr w:rsidR="004A5ECA">
        <w:trPr>
          <w:trHeight w:val="480"/>
        </w:trPr>
        <w:tc>
          <w:tcPr>
            <w:tcW w:w="430" w:type="dxa"/>
            <w:vMerge w:val="restart"/>
            <w:tcBorders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4602" w:type="dxa"/>
            <w:vMerge w:val="restart"/>
            <w:tcBorders>
              <w:right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3" w:type="dxa"/>
            <w:tcBorders>
              <w:top w:val="single" w:sz="18" w:space="0" w:color="000000"/>
              <w:bottom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5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3204" w:type="dxa"/>
            <w:tcBorders>
              <w:left w:val="single" w:sz="18" w:space="0" w:color="000000"/>
              <w:bottom w:val="nil"/>
              <w:right w:val="nil"/>
            </w:tcBorders>
          </w:tcPr>
          <w:p w:rsidR="004A5ECA" w:rsidRDefault="004A5ECA">
            <w:pPr>
              <w:pStyle w:val="TableParagraph"/>
            </w:pPr>
          </w:p>
        </w:tc>
        <w:tc>
          <w:tcPr>
            <w:tcW w:w="257" w:type="dxa"/>
            <w:vMerge w:val="restart"/>
            <w:tcBorders>
              <w:left w:val="nil"/>
              <w:bottom w:val="nil"/>
            </w:tcBorders>
          </w:tcPr>
          <w:p w:rsidR="004A5ECA" w:rsidRDefault="004A5ECA">
            <w:pPr>
              <w:pStyle w:val="TableParagraph"/>
            </w:pPr>
          </w:p>
        </w:tc>
      </w:tr>
      <w:tr w:rsidR="004A5ECA">
        <w:trPr>
          <w:trHeight w:val="262"/>
        </w:trPr>
        <w:tc>
          <w:tcPr>
            <w:tcW w:w="430" w:type="dxa"/>
            <w:vMerge/>
            <w:tcBorders>
              <w:top w:val="nil"/>
              <w:bottom w:val="single" w:sz="18" w:space="0" w:color="000000"/>
            </w:tcBorders>
          </w:tcPr>
          <w:p w:rsidR="004A5ECA" w:rsidRDefault="004A5ECA">
            <w:pPr>
              <w:rPr>
                <w:sz w:val="2"/>
                <w:szCs w:val="2"/>
              </w:rPr>
            </w:pPr>
          </w:p>
        </w:tc>
        <w:tc>
          <w:tcPr>
            <w:tcW w:w="4602" w:type="dxa"/>
            <w:vMerge/>
            <w:tcBorders>
              <w:top w:val="nil"/>
              <w:right w:val="single" w:sz="18" w:space="0" w:color="000000"/>
            </w:tcBorders>
          </w:tcPr>
          <w:p w:rsidR="004A5ECA" w:rsidRDefault="004A5ECA">
            <w:pPr>
              <w:rPr>
                <w:sz w:val="2"/>
                <w:szCs w:val="2"/>
              </w:rPr>
            </w:pPr>
          </w:p>
        </w:tc>
        <w:tc>
          <w:tcPr>
            <w:tcW w:w="4611" w:type="dxa"/>
            <w:gridSpan w:val="5"/>
            <w:tcBorders>
              <w:top w:val="nil"/>
              <w:right w:val="nil"/>
            </w:tcBorders>
          </w:tcPr>
          <w:p w:rsidR="004A5ECA" w:rsidRDefault="004A5ECA">
            <w:pPr>
              <w:pStyle w:val="TableParagraph"/>
              <w:rPr>
                <w:sz w:val="18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bottom w:val="nil"/>
            </w:tcBorders>
          </w:tcPr>
          <w:p w:rsidR="004A5ECA" w:rsidRDefault="004A5ECA">
            <w:pPr>
              <w:rPr>
                <w:sz w:val="2"/>
                <w:szCs w:val="2"/>
              </w:rPr>
            </w:pPr>
          </w:p>
        </w:tc>
      </w:tr>
    </w:tbl>
    <w:p w:rsidR="004A5ECA" w:rsidRDefault="004A5ECA">
      <w:pPr>
        <w:pStyle w:val="a3"/>
        <w:spacing w:before="79"/>
        <w:rPr>
          <w:b/>
          <w:sz w:val="20"/>
        </w:rPr>
      </w:pPr>
    </w:p>
    <w:tbl>
      <w:tblPr>
        <w:tblW w:w="0" w:type="auto"/>
        <w:tblInd w:w="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9"/>
        <w:gridCol w:w="2476"/>
      </w:tblGrid>
      <w:tr w:rsidR="004A5ECA">
        <w:trPr>
          <w:trHeight w:val="260"/>
        </w:trPr>
        <w:tc>
          <w:tcPr>
            <w:tcW w:w="6549" w:type="dxa"/>
          </w:tcPr>
          <w:p w:rsidR="004A5ECA" w:rsidRDefault="00B55F19">
            <w:pPr>
              <w:pStyle w:val="TableParagraph"/>
              <w:tabs>
                <w:tab w:val="left" w:pos="6201"/>
              </w:tabs>
              <w:spacing w:line="240" w:lineRule="exact"/>
              <w:ind w:left="50"/>
            </w:pPr>
            <w:r>
              <w:rPr>
                <w:spacing w:val="-2"/>
              </w:rPr>
              <w:t>Председатель избирательной комиссии</w:t>
            </w:r>
            <w:r>
              <w:rPr>
                <w:spacing w:val="112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476" w:type="dxa"/>
          </w:tcPr>
          <w:p w:rsidR="004A5ECA" w:rsidRDefault="00B55F19">
            <w:pPr>
              <w:pStyle w:val="TableParagraph"/>
              <w:tabs>
                <w:tab w:val="left" w:pos="2799"/>
              </w:tabs>
              <w:spacing w:line="240" w:lineRule="exact"/>
              <w:ind w:left="77" w:right="-332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4A5ECA">
        <w:trPr>
          <w:trHeight w:val="376"/>
        </w:trPr>
        <w:tc>
          <w:tcPr>
            <w:tcW w:w="6549" w:type="dxa"/>
          </w:tcPr>
          <w:p w:rsidR="004A5ECA" w:rsidRDefault="00B55F19">
            <w:pPr>
              <w:pStyle w:val="TableParagraph"/>
              <w:spacing w:line="246" w:lineRule="exact"/>
              <w:ind w:right="1072"/>
              <w:jc w:val="right"/>
            </w:pPr>
            <w:r>
              <w:rPr>
                <w:spacing w:val="-2"/>
              </w:rPr>
              <w:t>(подпись)</w:t>
            </w:r>
          </w:p>
        </w:tc>
        <w:tc>
          <w:tcPr>
            <w:tcW w:w="2476" w:type="dxa"/>
          </w:tcPr>
          <w:p w:rsidR="004A5ECA" w:rsidRDefault="00B55F19">
            <w:pPr>
              <w:pStyle w:val="TableParagraph"/>
              <w:spacing w:line="246" w:lineRule="exact"/>
              <w:ind w:left="346"/>
              <w:jc w:val="center"/>
            </w:pPr>
            <w:r>
              <w:t>(инициалы,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фамилия)</w:t>
            </w:r>
          </w:p>
        </w:tc>
      </w:tr>
      <w:tr w:rsidR="004A5ECA">
        <w:trPr>
          <w:trHeight w:val="393"/>
        </w:trPr>
        <w:tc>
          <w:tcPr>
            <w:tcW w:w="6549" w:type="dxa"/>
          </w:tcPr>
          <w:p w:rsidR="004A5ECA" w:rsidRDefault="00B55F19">
            <w:pPr>
              <w:pStyle w:val="TableParagraph"/>
              <w:tabs>
                <w:tab w:val="left" w:pos="3883"/>
                <w:tab w:val="left" w:pos="6201"/>
              </w:tabs>
              <w:spacing w:before="122" w:line="251" w:lineRule="exact"/>
              <w:ind w:left="50"/>
            </w:pPr>
            <w:r>
              <w:t>Секретарь</w:t>
            </w:r>
            <w:r>
              <w:rPr>
                <w:spacing w:val="-10"/>
              </w:rPr>
              <w:t xml:space="preserve"> </w:t>
            </w:r>
            <w:r>
              <w:t>избирательной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комиссии</w:t>
            </w:r>
            <w:r>
              <w:tab/>
            </w:r>
            <w:r>
              <w:rPr>
                <w:u w:val="single"/>
              </w:rPr>
              <w:tab/>
            </w:r>
          </w:p>
        </w:tc>
        <w:tc>
          <w:tcPr>
            <w:tcW w:w="2476" w:type="dxa"/>
          </w:tcPr>
          <w:p w:rsidR="004A5ECA" w:rsidRDefault="00B55F19">
            <w:pPr>
              <w:pStyle w:val="TableParagraph"/>
              <w:tabs>
                <w:tab w:val="left" w:pos="2799"/>
              </w:tabs>
              <w:spacing w:before="122" w:line="251" w:lineRule="exact"/>
              <w:ind w:left="77" w:right="-332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4A5ECA">
        <w:trPr>
          <w:trHeight w:val="245"/>
        </w:trPr>
        <w:tc>
          <w:tcPr>
            <w:tcW w:w="6549" w:type="dxa"/>
          </w:tcPr>
          <w:p w:rsidR="004A5ECA" w:rsidRDefault="00B55F19">
            <w:pPr>
              <w:pStyle w:val="TableParagraph"/>
              <w:spacing w:line="226" w:lineRule="exact"/>
              <w:ind w:right="1072"/>
              <w:jc w:val="right"/>
            </w:pPr>
            <w:r>
              <w:rPr>
                <w:spacing w:val="-2"/>
              </w:rPr>
              <w:t>(подпись)</w:t>
            </w:r>
          </w:p>
        </w:tc>
        <w:tc>
          <w:tcPr>
            <w:tcW w:w="2476" w:type="dxa"/>
          </w:tcPr>
          <w:p w:rsidR="004A5ECA" w:rsidRDefault="00B55F19">
            <w:pPr>
              <w:pStyle w:val="TableParagraph"/>
              <w:spacing w:line="226" w:lineRule="exact"/>
              <w:ind w:left="346"/>
              <w:jc w:val="center"/>
            </w:pPr>
            <w:r>
              <w:t>(инициалы,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фамилия)</w:t>
            </w:r>
          </w:p>
        </w:tc>
      </w:tr>
    </w:tbl>
    <w:p w:rsidR="004A5ECA" w:rsidRDefault="00B55F19">
      <w:pPr>
        <w:tabs>
          <w:tab w:val="left" w:pos="3247"/>
          <w:tab w:val="left" w:pos="5112"/>
          <w:tab w:val="left" w:pos="5825"/>
          <w:tab w:val="left" w:pos="6970"/>
          <w:tab w:val="left" w:pos="8073"/>
        </w:tabs>
        <w:spacing w:before="255"/>
        <w:ind w:left="682"/>
        <w:rPr>
          <w:b/>
        </w:rPr>
      </w:pPr>
      <w:r>
        <w:rPr>
          <w:b/>
        </w:rPr>
        <w:t>Протокол</w:t>
      </w:r>
      <w:r>
        <w:rPr>
          <w:b/>
          <w:spacing w:val="-14"/>
        </w:rPr>
        <w:t xml:space="preserve"> </w:t>
      </w:r>
      <w:r>
        <w:rPr>
          <w:b/>
        </w:rPr>
        <w:t>подписан</w:t>
      </w:r>
      <w:r>
        <w:rPr>
          <w:b/>
          <w:spacing w:val="-13"/>
        </w:rPr>
        <w:t xml:space="preserve"> </w:t>
      </w:r>
      <w:r>
        <w:rPr>
          <w:b/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b/>
          <w:spacing w:val="-5"/>
        </w:rPr>
        <w:t>20</w:t>
      </w:r>
      <w:r>
        <w:rPr>
          <w:u w:val="single"/>
        </w:rPr>
        <w:tab/>
      </w:r>
      <w:r>
        <w:rPr>
          <w:b/>
          <w:spacing w:val="-2"/>
        </w:rPr>
        <w:t xml:space="preserve">года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</w:t>
      </w:r>
      <w:r>
        <w:rPr>
          <w:u w:val="single"/>
        </w:rPr>
        <w:tab/>
      </w:r>
      <w:r>
        <w:rPr>
          <w:b/>
        </w:rPr>
        <w:t xml:space="preserve">часов </w:t>
      </w:r>
      <w:r>
        <w:rPr>
          <w:u w:val="single"/>
        </w:rPr>
        <w:tab/>
      </w:r>
      <w:r>
        <w:rPr>
          <w:b/>
          <w:spacing w:val="-2"/>
        </w:rPr>
        <w:t>минут</w:t>
      </w:r>
    </w:p>
    <w:p w:rsidR="004A5ECA" w:rsidRDefault="004A5ECA">
      <w:pPr>
        <w:sectPr w:rsidR="004A5ECA">
          <w:pgSz w:w="11910" w:h="16840"/>
          <w:pgMar w:top="1040" w:right="220" w:bottom="280" w:left="1020" w:header="720" w:footer="720" w:gutter="0"/>
          <w:cols w:space="720"/>
        </w:sectPr>
      </w:pPr>
    </w:p>
    <w:p w:rsidR="004A5ECA" w:rsidRDefault="00B55F19">
      <w:pPr>
        <w:spacing w:before="69"/>
        <w:ind w:right="628"/>
        <w:jc w:val="right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14"/>
          <w:sz w:val="26"/>
        </w:rPr>
        <w:t xml:space="preserve"> </w:t>
      </w:r>
      <w:r>
        <w:rPr>
          <w:sz w:val="26"/>
        </w:rPr>
        <w:t>№</w:t>
      </w:r>
      <w:r>
        <w:rPr>
          <w:spacing w:val="-15"/>
          <w:sz w:val="26"/>
        </w:rPr>
        <w:t xml:space="preserve"> </w:t>
      </w:r>
      <w:r>
        <w:rPr>
          <w:spacing w:val="-5"/>
          <w:sz w:val="26"/>
        </w:rPr>
        <w:t>12</w:t>
      </w:r>
    </w:p>
    <w:p w:rsidR="004A5ECA" w:rsidRDefault="00B55F19">
      <w:pPr>
        <w:spacing w:before="1"/>
        <w:ind w:right="625"/>
        <w:jc w:val="right"/>
        <w:rPr>
          <w:i/>
          <w:sz w:val="26"/>
        </w:rPr>
      </w:pPr>
      <w:r>
        <w:rPr>
          <w:i/>
          <w:sz w:val="26"/>
        </w:rPr>
        <w:t>к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настоящему</w:t>
      </w:r>
      <w:r>
        <w:rPr>
          <w:i/>
          <w:spacing w:val="-10"/>
          <w:sz w:val="26"/>
        </w:rPr>
        <w:t xml:space="preserve"> </w:t>
      </w:r>
      <w:r>
        <w:rPr>
          <w:i/>
          <w:spacing w:val="-2"/>
          <w:sz w:val="26"/>
        </w:rPr>
        <w:t>Положению</w:t>
      </w:r>
    </w:p>
    <w:p w:rsidR="004A5ECA" w:rsidRDefault="004A5ECA">
      <w:pPr>
        <w:pStyle w:val="a3"/>
        <w:spacing w:before="27"/>
        <w:rPr>
          <w:i/>
          <w:sz w:val="26"/>
        </w:rPr>
      </w:pPr>
    </w:p>
    <w:p w:rsidR="004A5ECA" w:rsidRDefault="00B55F19">
      <w:pPr>
        <w:pStyle w:val="2"/>
        <w:ind w:right="500"/>
      </w:pPr>
      <w:r>
        <w:t>Ученическая</w:t>
      </w:r>
      <w:r>
        <w:rPr>
          <w:spacing w:val="-15"/>
        </w:rPr>
        <w:t xml:space="preserve"> </w:t>
      </w:r>
      <w:r>
        <w:t>избирательная</w:t>
      </w:r>
      <w:r>
        <w:rPr>
          <w:spacing w:val="-13"/>
        </w:rPr>
        <w:t xml:space="preserve"> </w:t>
      </w:r>
      <w:r>
        <w:rPr>
          <w:spacing w:val="-2"/>
        </w:rPr>
        <w:t>комиссия</w:t>
      </w:r>
    </w:p>
    <w:p w:rsidR="004A5ECA" w:rsidRDefault="004A5ECA">
      <w:pPr>
        <w:pStyle w:val="a3"/>
        <w:rPr>
          <w:b/>
          <w:sz w:val="20"/>
        </w:rPr>
      </w:pPr>
    </w:p>
    <w:p w:rsidR="004A5ECA" w:rsidRDefault="00B55F19">
      <w:pPr>
        <w:pStyle w:val="a3"/>
        <w:spacing w:before="15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1159510</wp:posOffset>
                </wp:positionH>
                <wp:positionV relativeFrom="paragraph">
                  <wp:posOffset>256540</wp:posOffset>
                </wp:positionV>
                <wp:extent cx="5778500" cy="1270"/>
                <wp:effectExtent l="0" t="0" r="0" b="0"/>
                <wp:wrapTopAndBottom/>
                <wp:docPr id="63" name="Graphic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00">
                              <a:moveTo>
                                <a:pt x="0" y="0"/>
                              </a:moveTo>
                              <a:lnTo>
                                <a:pt x="5778071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3" o:spid="_x0000_s1026" o:spt="100" style="position:absolute;left:0pt;margin-left:91.3pt;margin-top:20.2pt;height:0.1pt;width:455pt;mso-position-horizontal-relative:page;mso-wrap-distance-bottom:0pt;mso-wrap-distance-top:0pt;z-index:-251633664;mso-width-relative:page;mso-height-relative:page;" filled="f" stroked="t" coordsize="5778500,1" o:gfxdata="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Fl7+T9UAAAAKAQAADwAAAAAA&#10;AAABACAAAAAiAAAAZHJzL2Rvd25yZXYueG1sUEsBAhQAFAAAAAgAh07iQF5Tq14WAgAAfQQAAA4A&#10;AAAAAAAAAQAgAAAAJAEAAGRycy9lMm9Eb2MueG1sUEsFBgAAAAAGAAYAWQEAAKwFAAAAAA==&#10;" path="m0,0l5778071,0e">
                <v:fill on="f" focussize="0,0"/>
                <v:stroke weight="0.88448818897637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B55F19">
      <w:pPr>
        <w:ind w:left="552" w:right="505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общеобразовательной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rPr>
          <w:sz w:val="20"/>
        </w:rPr>
      </w:pPr>
    </w:p>
    <w:p w:rsidR="004A5ECA" w:rsidRDefault="00B55F19">
      <w:pPr>
        <w:pStyle w:val="a3"/>
        <w:spacing w:before="87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1116965</wp:posOffset>
                </wp:positionH>
                <wp:positionV relativeFrom="paragraph">
                  <wp:posOffset>216535</wp:posOffset>
                </wp:positionV>
                <wp:extent cx="5868670" cy="16510"/>
                <wp:effectExtent l="0" t="0" r="0" b="0"/>
                <wp:wrapTopAndBottom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670" cy="16510"/>
                          <a:chOff x="0" y="0"/>
                          <a:chExt cx="5868670" cy="1651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11353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58686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670" h="15240">
                                <a:moveTo>
                                  <a:pt x="58682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5868289" y="15240"/>
                                </a:lnTo>
                                <a:lnTo>
                                  <a:pt x="5868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Group 64" o:spid="_x0000_s1026" o:spt="203" style="position:absolute;left:0pt;margin-left:87.95pt;margin-top:17.05pt;height:1.3pt;width:462.1pt;mso-position-horizontal-relative:page;mso-wrap-distance-bottom:0pt;mso-wrap-distance-top:0pt;z-index:-251633664;mso-width-relative:page;mso-height-relative:page;" coordsize="5868670,16510" o:gfxdata="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IYE+yTZAAAACgEAAA8AAAAAAAAAAQAgAAAAIgAAAGRycy9kb3ducmV2LnhtbFBLAQIUABQA&#10;AAAIAIdO4kBRxJTn0wIAALIIAAAOAAAAAAAAAAEAIAAAACgBAABkcnMvZTJvRG9jLnhtbFBLBQYA&#10;AAAABgAGAFkBAABtBgAAAAA=&#10;">
                <o:lock v:ext="edit" aspectratio="f"/>
                <v:shape id="Graphic 65" o:spid="_x0000_s1026" o:spt="100" style="position:absolute;left:0;top:11353;height:1270;width:5867400;" filled="f" stroked="t" coordsize="5867400,1" o:gfxdata="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6nZersAAADb&#10;AAAADwAAAAAAAAABACAAAAAiAAAAZHJzL2Rvd25yZXYueG1sUEsBAhQAFAAAAAgAh07iQDMvBZ47&#10;AAAAOQAAABAAAAAAAAAAAQAgAAAACgEAAGRycy9zaGFwZXhtbC54bWxQSwUGAAAAAAYABgBbAQAA&#10;tAMAAAAA&#10;" path="m0,0l5867400,0e">
                  <v:fill on="f" focussize="0,0"/>
                  <v:stroke weight="0.755984251968504pt" color="#000000" joinstyle="round"/>
                  <v:imagedata o:title=""/>
                  <o:lock v:ext="edit" aspectratio="f"/>
                  <v:textbox inset="0mm,0mm,0mm,0mm"/>
                </v:shape>
                <v:shape id="Graphic 66" o:spid="_x0000_s1026" o:spt="100" style="position:absolute;left:0;top:0;height:15240;width:5868670;" fillcolor="#000000" filled="t" stroked="f" coordsize="5868670,15240" o:gfxdata="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KF+lm/&#10;AAAA2wAAAA8AAAAAAAAAAQAgAAAAIgAAAGRycy9kb3ducmV2LnhtbFBLAQIUABQAAAAIAIdO4kAz&#10;LwWeOwAAADkAAAAQAAAAAAAAAAEAIAAAAA4BAABkcnMvc2hhcGV4bWwueG1sUEsFBgAAAAAGAAYA&#10;WwEAALgDAAAAAA==&#10;" path="m5868289,0l0,0,0,15240,5868289,15240,586828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:rsidR="004A5ECA" w:rsidRDefault="00B55F19">
      <w:pPr>
        <w:spacing w:before="1"/>
        <w:ind w:left="552" w:right="505"/>
        <w:jc w:val="center"/>
        <w:rPr>
          <w:sz w:val="20"/>
        </w:rPr>
      </w:pPr>
      <w:r>
        <w:rPr>
          <w:sz w:val="20"/>
        </w:rPr>
        <w:t>(регион,</w:t>
      </w:r>
      <w:r>
        <w:rPr>
          <w:spacing w:val="-7"/>
          <w:sz w:val="20"/>
        </w:rPr>
        <w:t xml:space="preserve"> </w:t>
      </w:r>
      <w:r>
        <w:rPr>
          <w:sz w:val="20"/>
        </w:rPr>
        <w:t>район,</w:t>
      </w:r>
      <w:r>
        <w:rPr>
          <w:spacing w:val="-7"/>
          <w:sz w:val="20"/>
        </w:rPr>
        <w:t xml:space="preserve"> </w:t>
      </w:r>
      <w:r>
        <w:rPr>
          <w:sz w:val="20"/>
        </w:rPr>
        <w:t>город,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поселение)</w:t>
      </w:r>
    </w:p>
    <w:p w:rsidR="004A5ECA" w:rsidRDefault="004A5ECA">
      <w:pPr>
        <w:pStyle w:val="a3"/>
        <w:spacing w:before="95"/>
        <w:rPr>
          <w:sz w:val="20"/>
        </w:rPr>
      </w:pPr>
    </w:p>
    <w:p w:rsidR="004A5ECA" w:rsidRDefault="00B55F19">
      <w:pPr>
        <w:pStyle w:val="1"/>
        <w:ind w:left="650"/>
      </w:pPr>
      <w:r>
        <w:rPr>
          <w:spacing w:val="-2"/>
        </w:rPr>
        <w:t>ПОСТАНОВЛЕНИЕ</w:t>
      </w:r>
    </w:p>
    <w:p w:rsidR="004A5ECA" w:rsidRDefault="00B55F19">
      <w:pPr>
        <w:tabs>
          <w:tab w:val="left" w:pos="689"/>
          <w:tab w:val="left" w:pos="2114"/>
          <w:tab w:val="left" w:pos="2717"/>
          <w:tab w:val="left" w:pos="8647"/>
          <w:tab w:val="left" w:pos="9515"/>
        </w:tabs>
        <w:spacing w:before="318"/>
        <w:ind w:left="137"/>
        <w:jc w:val="center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  <w:r>
        <w:tab/>
        <w:t xml:space="preserve">№ </w:t>
      </w:r>
      <w:r>
        <w:rPr>
          <w:u w:val="single"/>
        </w:rPr>
        <w:tab/>
      </w:r>
    </w:p>
    <w:p w:rsidR="004A5ECA" w:rsidRDefault="004A5ECA">
      <w:pPr>
        <w:pStyle w:val="a3"/>
        <w:spacing w:before="50"/>
      </w:pPr>
    </w:p>
    <w:p w:rsidR="004A5ECA" w:rsidRDefault="00B55F19">
      <w:pPr>
        <w:pStyle w:val="5"/>
        <w:ind w:left="552" w:right="504"/>
        <w:jc w:val="center"/>
      </w:pPr>
      <w:r>
        <w:t>О</w:t>
      </w:r>
      <w:r>
        <w:rPr>
          <w:spacing w:val="-6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выборов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rPr>
          <w:i/>
        </w:rPr>
        <w:t>председателя</w:t>
      </w:r>
      <w:r>
        <w:rPr>
          <w:i/>
          <w:spacing w:val="-1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</w:p>
    <w:p w:rsidR="004A5ECA" w:rsidRDefault="00B55F19">
      <w:pPr>
        <w:pStyle w:val="a3"/>
        <w:spacing w:before="272"/>
        <w:ind w:right="631"/>
        <w:jc w:val="right"/>
      </w:pPr>
      <w:r>
        <w:t>На</w:t>
      </w:r>
      <w:r>
        <w:rPr>
          <w:spacing w:val="-17"/>
        </w:rPr>
        <w:t xml:space="preserve"> </w:t>
      </w:r>
      <w:r>
        <w:t>основании</w:t>
      </w:r>
      <w:r>
        <w:rPr>
          <w:spacing w:val="-15"/>
        </w:rPr>
        <w:t xml:space="preserve"> </w:t>
      </w:r>
      <w:r>
        <w:t>протокола</w:t>
      </w:r>
      <w:r>
        <w:rPr>
          <w:spacing w:val="-15"/>
        </w:rPr>
        <w:t xml:space="preserve"> </w:t>
      </w:r>
      <w:r>
        <w:t>избирательной</w:t>
      </w:r>
      <w:r>
        <w:rPr>
          <w:spacing w:val="-15"/>
        </w:rPr>
        <w:t xml:space="preserve"> </w:t>
      </w:r>
      <w:r>
        <w:t>комиссии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итогах</w:t>
      </w:r>
      <w:r>
        <w:rPr>
          <w:spacing w:val="-15"/>
        </w:rPr>
        <w:t xml:space="preserve"> </w:t>
      </w:r>
      <w:r>
        <w:t>голосования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rPr>
          <w:spacing w:val="-2"/>
        </w:rPr>
        <w:t>выборах</w:t>
      </w:r>
    </w:p>
    <w:p w:rsidR="004A5ECA" w:rsidRDefault="00B55F19">
      <w:pPr>
        <w:tabs>
          <w:tab w:val="left" w:pos="601"/>
          <w:tab w:val="left" w:pos="2372"/>
          <w:tab w:val="left" w:pos="3255"/>
        </w:tabs>
        <w:ind w:right="626"/>
        <w:jc w:val="right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9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80"/>
          <w:w w:val="150"/>
          <w:sz w:val="24"/>
        </w:rPr>
        <w:t xml:space="preserve"> </w:t>
      </w:r>
      <w:r>
        <w:rPr>
          <w:i/>
          <w:sz w:val="24"/>
        </w:rPr>
        <w:t>председателя</w:t>
      </w:r>
      <w:r>
        <w:rPr>
          <w:i/>
          <w:spacing w:val="80"/>
          <w:w w:val="15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</w:p>
    <w:p w:rsidR="004A5ECA" w:rsidRDefault="00B55F19">
      <w:pPr>
        <w:pStyle w:val="a3"/>
        <w:spacing w:before="1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3886835" cy="1270"/>
                <wp:effectExtent l="0" t="0" r="0" b="0"/>
                <wp:wrapTopAndBottom/>
                <wp:docPr id="67" name="Graphic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835">
                              <a:moveTo>
                                <a:pt x="0" y="0"/>
                              </a:moveTo>
                              <a:lnTo>
                                <a:pt x="38867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7" o:spid="_x0000_s1026" o:spt="100" style="position:absolute;left:0pt;margin-left:85.1pt;margin-top:13.5pt;height:0.1pt;width:306.05pt;mso-position-horizontal-relative:page;mso-wrap-distance-bottom:0pt;mso-wrap-distance-top:0pt;z-index:-251632640;mso-width-relative:page;mso-height-relative:page;" filled="f" stroked="t" coordsize="3886835,1" o:gfxdata="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P14aqdYAAAAJAQAADwAAAAAA&#10;AAABACAAAAAiAAAAZHJzL2Rvd25yZXYueG1sUEsBAhQAFAAAAAgAh07iQJ/O1n0VAgAAfAQAAA4A&#10;AAAAAAAAAQAgAAAAJQEAAGRycy9lMm9Eb2MueG1sUEsFBgAAAAAGAAYAWQEAAKwFAAAAAA==&#10;" path="m0,0l3886784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A5ECA" w:rsidRDefault="00B55F19">
      <w:pPr>
        <w:spacing w:before="1"/>
        <w:ind w:left="2809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общеобразовательной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spacing w:before="105"/>
        <w:rPr>
          <w:sz w:val="20"/>
        </w:rPr>
      </w:pPr>
    </w:p>
    <w:p w:rsidR="004A5ECA" w:rsidRDefault="00B55F19">
      <w:pPr>
        <w:pStyle w:val="a3"/>
        <w:spacing w:before="1" w:line="480" w:lineRule="auto"/>
        <w:ind w:left="682" w:right="7467"/>
      </w:pPr>
      <w:r>
        <w:t>избирательная</w:t>
      </w:r>
      <w:r>
        <w:rPr>
          <w:spacing w:val="-15"/>
        </w:rPr>
        <w:t xml:space="preserve"> </w:t>
      </w:r>
      <w:r>
        <w:t xml:space="preserve">комиссия </w:t>
      </w:r>
      <w:r>
        <w:rPr>
          <w:spacing w:val="-2"/>
        </w:rPr>
        <w:t>ПОСТАНОВЛЯЕТ:</w:t>
      </w:r>
    </w:p>
    <w:p w:rsidR="004A5ECA" w:rsidRDefault="00B55F19">
      <w:pPr>
        <w:pStyle w:val="a4"/>
        <w:numPr>
          <w:ilvl w:val="0"/>
          <w:numId w:val="4"/>
        </w:numPr>
        <w:tabs>
          <w:tab w:val="left" w:pos="1389"/>
          <w:tab w:val="left" w:pos="2754"/>
          <w:tab w:val="left" w:pos="3948"/>
          <w:tab w:val="left" w:pos="5746"/>
          <w:tab w:val="left" w:pos="7561"/>
          <w:tab w:val="left" w:pos="8618"/>
        </w:tabs>
        <w:spacing w:before="120"/>
        <w:ind w:left="1389" w:hanging="707"/>
        <w:rPr>
          <w:sz w:val="24"/>
        </w:rPr>
      </w:pPr>
      <w:r>
        <w:rPr>
          <w:spacing w:val="-2"/>
          <w:sz w:val="24"/>
        </w:rPr>
        <w:t>Признать</w:t>
      </w:r>
      <w:r>
        <w:rPr>
          <w:sz w:val="24"/>
        </w:rPr>
        <w:tab/>
      </w:r>
      <w:r>
        <w:rPr>
          <w:spacing w:val="-2"/>
          <w:sz w:val="24"/>
        </w:rPr>
        <w:t>выборы</w:t>
      </w:r>
      <w:r>
        <w:rPr>
          <w:sz w:val="24"/>
        </w:rPr>
        <w:tab/>
      </w:r>
      <w:r>
        <w:rPr>
          <w:spacing w:val="-2"/>
          <w:sz w:val="24"/>
        </w:rPr>
        <w:t>руководителя</w:t>
      </w:r>
      <w:r>
        <w:rPr>
          <w:sz w:val="24"/>
        </w:rPr>
        <w:tab/>
      </w:r>
      <w:r>
        <w:rPr>
          <w:i/>
          <w:spacing w:val="-2"/>
          <w:sz w:val="24"/>
        </w:rPr>
        <w:t>председателя</w:t>
      </w:r>
      <w:r>
        <w:rPr>
          <w:i/>
          <w:sz w:val="24"/>
        </w:rPr>
        <w:tab/>
      </w:r>
      <w:r>
        <w:rPr>
          <w:spacing w:val="-2"/>
          <w:sz w:val="24"/>
        </w:rPr>
        <w:t>совета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</w:t>
      </w:r>
      <w:proofErr w:type="gramEnd"/>
    </w:p>
    <w:p w:rsidR="004A5ECA" w:rsidRDefault="00B55F19">
      <w:pPr>
        <w:pStyle w:val="a3"/>
        <w:tabs>
          <w:tab w:val="left" w:pos="6376"/>
        </w:tabs>
        <w:spacing w:line="275" w:lineRule="exact"/>
        <w:ind w:left="682"/>
      </w:pPr>
      <w:r>
        <w:rPr>
          <w:u w:val="single"/>
        </w:rPr>
        <w:tab/>
      </w:r>
      <w:r>
        <w:rPr>
          <w:spacing w:val="-2"/>
        </w:rPr>
        <w:t>состоявшимися.</w:t>
      </w:r>
    </w:p>
    <w:p w:rsidR="004A5ECA" w:rsidRDefault="00B55F19">
      <w:pPr>
        <w:spacing w:line="229" w:lineRule="exact"/>
        <w:ind w:left="682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общеобразовательной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4A5ECA" w:rsidRDefault="004A5ECA">
      <w:pPr>
        <w:pStyle w:val="a3"/>
        <w:spacing w:before="45"/>
        <w:rPr>
          <w:sz w:val="20"/>
        </w:rPr>
      </w:pPr>
    </w:p>
    <w:p w:rsidR="004A5ECA" w:rsidRDefault="00B55F19">
      <w:pPr>
        <w:pStyle w:val="a4"/>
        <w:numPr>
          <w:ilvl w:val="0"/>
          <w:numId w:val="4"/>
        </w:numPr>
        <w:tabs>
          <w:tab w:val="left" w:pos="1401"/>
          <w:tab w:val="left" w:pos="2634"/>
          <w:tab w:val="left" w:pos="4042"/>
          <w:tab w:val="left" w:pos="5857"/>
          <w:tab w:val="left" w:pos="7693"/>
          <w:tab w:val="left" w:pos="8619"/>
        </w:tabs>
        <w:ind w:left="1401" w:hanging="719"/>
        <w:rPr>
          <w:sz w:val="24"/>
        </w:rPr>
      </w:pPr>
      <w:r>
        <w:rPr>
          <w:spacing w:val="-2"/>
          <w:sz w:val="24"/>
        </w:rPr>
        <w:t>Признать</w:t>
      </w:r>
      <w:r>
        <w:rPr>
          <w:sz w:val="24"/>
        </w:rPr>
        <w:tab/>
      </w:r>
      <w:r>
        <w:rPr>
          <w:spacing w:val="-2"/>
          <w:sz w:val="24"/>
        </w:rPr>
        <w:t>избранным</w:t>
      </w:r>
      <w:r>
        <w:rPr>
          <w:sz w:val="24"/>
        </w:rPr>
        <w:tab/>
      </w:r>
      <w:r>
        <w:rPr>
          <w:spacing w:val="-2"/>
          <w:sz w:val="24"/>
        </w:rPr>
        <w:t>руководителем</w:t>
      </w:r>
      <w:r>
        <w:rPr>
          <w:sz w:val="24"/>
        </w:rPr>
        <w:tab/>
      </w:r>
      <w:r>
        <w:rPr>
          <w:i/>
          <w:spacing w:val="-2"/>
          <w:sz w:val="24"/>
        </w:rPr>
        <w:t>председателем</w:t>
      </w:r>
      <w:r>
        <w:rPr>
          <w:i/>
          <w:sz w:val="24"/>
        </w:rPr>
        <w:tab/>
      </w:r>
      <w:r>
        <w:rPr>
          <w:spacing w:val="-2"/>
          <w:sz w:val="24"/>
        </w:rPr>
        <w:t>совета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</w:t>
      </w:r>
      <w:proofErr w:type="gramEnd"/>
    </w:p>
    <w:p w:rsidR="004A5ECA" w:rsidRDefault="00B55F19">
      <w:pPr>
        <w:pStyle w:val="a3"/>
        <w:tabs>
          <w:tab w:val="left" w:pos="7281"/>
        </w:tabs>
        <w:ind w:left="682"/>
      </w:pPr>
      <w:r>
        <w:rPr>
          <w:u w:val="single"/>
        </w:rPr>
        <w:tab/>
      </w:r>
      <w:r>
        <w:rPr>
          <w:spacing w:val="-2"/>
        </w:rPr>
        <w:t>(Ф.И.О.).</w:t>
      </w: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rPr>
          <w:sz w:val="20"/>
        </w:rPr>
      </w:pPr>
    </w:p>
    <w:p w:rsidR="004A5ECA" w:rsidRDefault="004A5ECA">
      <w:pPr>
        <w:pStyle w:val="a3"/>
        <w:spacing w:before="9"/>
        <w:rPr>
          <w:sz w:val="20"/>
        </w:rPr>
      </w:pPr>
    </w:p>
    <w:tbl>
      <w:tblPr>
        <w:tblW w:w="0" w:type="auto"/>
        <w:tblInd w:w="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9"/>
        <w:gridCol w:w="2476"/>
      </w:tblGrid>
      <w:tr w:rsidR="004A5ECA">
        <w:trPr>
          <w:trHeight w:val="262"/>
        </w:trPr>
        <w:tc>
          <w:tcPr>
            <w:tcW w:w="6549" w:type="dxa"/>
          </w:tcPr>
          <w:p w:rsidR="004A5ECA" w:rsidRDefault="00B55F19">
            <w:pPr>
              <w:pStyle w:val="TableParagraph"/>
              <w:tabs>
                <w:tab w:val="left" w:pos="6201"/>
              </w:tabs>
              <w:spacing w:line="243" w:lineRule="exact"/>
              <w:ind w:left="50"/>
            </w:pPr>
            <w:r>
              <w:rPr>
                <w:spacing w:val="-2"/>
              </w:rPr>
              <w:t>Председатель избирательной комиссии</w:t>
            </w:r>
            <w:r>
              <w:rPr>
                <w:spacing w:val="112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476" w:type="dxa"/>
          </w:tcPr>
          <w:p w:rsidR="004A5ECA" w:rsidRDefault="00B55F19">
            <w:pPr>
              <w:pStyle w:val="TableParagraph"/>
              <w:tabs>
                <w:tab w:val="left" w:pos="2799"/>
              </w:tabs>
              <w:spacing w:line="243" w:lineRule="exact"/>
              <w:ind w:left="77" w:right="-332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4A5ECA">
        <w:trPr>
          <w:trHeight w:val="376"/>
        </w:trPr>
        <w:tc>
          <w:tcPr>
            <w:tcW w:w="6549" w:type="dxa"/>
          </w:tcPr>
          <w:p w:rsidR="004A5ECA" w:rsidRDefault="00B55F19">
            <w:pPr>
              <w:pStyle w:val="TableParagraph"/>
              <w:spacing w:line="246" w:lineRule="exact"/>
              <w:ind w:right="1072"/>
              <w:jc w:val="right"/>
            </w:pPr>
            <w:r>
              <w:rPr>
                <w:spacing w:val="-2"/>
              </w:rPr>
              <w:t>(подпись)</w:t>
            </w:r>
          </w:p>
        </w:tc>
        <w:tc>
          <w:tcPr>
            <w:tcW w:w="2476" w:type="dxa"/>
          </w:tcPr>
          <w:p w:rsidR="004A5ECA" w:rsidRDefault="00B55F19">
            <w:pPr>
              <w:pStyle w:val="TableParagraph"/>
              <w:spacing w:line="246" w:lineRule="exact"/>
              <w:ind w:left="346"/>
              <w:jc w:val="center"/>
            </w:pPr>
            <w:r>
              <w:t>(инициалы,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фамилия)</w:t>
            </w:r>
          </w:p>
        </w:tc>
      </w:tr>
      <w:tr w:rsidR="004A5ECA">
        <w:trPr>
          <w:trHeight w:val="391"/>
        </w:trPr>
        <w:tc>
          <w:tcPr>
            <w:tcW w:w="6549" w:type="dxa"/>
          </w:tcPr>
          <w:p w:rsidR="004A5ECA" w:rsidRDefault="00B55F19">
            <w:pPr>
              <w:pStyle w:val="TableParagraph"/>
              <w:tabs>
                <w:tab w:val="left" w:pos="3883"/>
                <w:tab w:val="left" w:pos="6201"/>
              </w:tabs>
              <w:spacing w:before="122" w:line="249" w:lineRule="exact"/>
              <w:ind w:left="50"/>
            </w:pPr>
            <w:r>
              <w:t>Секретарь</w:t>
            </w:r>
            <w:r>
              <w:rPr>
                <w:spacing w:val="-10"/>
              </w:rPr>
              <w:t xml:space="preserve"> </w:t>
            </w:r>
            <w:r>
              <w:t>избирательной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комиссии</w:t>
            </w:r>
            <w:r>
              <w:tab/>
            </w:r>
            <w:r>
              <w:rPr>
                <w:u w:val="single"/>
              </w:rPr>
              <w:tab/>
            </w:r>
          </w:p>
        </w:tc>
        <w:tc>
          <w:tcPr>
            <w:tcW w:w="2476" w:type="dxa"/>
          </w:tcPr>
          <w:p w:rsidR="004A5ECA" w:rsidRDefault="00B55F19">
            <w:pPr>
              <w:pStyle w:val="TableParagraph"/>
              <w:tabs>
                <w:tab w:val="left" w:pos="2799"/>
              </w:tabs>
              <w:spacing w:before="122" w:line="249" w:lineRule="exact"/>
              <w:ind w:left="77" w:right="-332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4A5ECA">
        <w:trPr>
          <w:trHeight w:val="245"/>
        </w:trPr>
        <w:tc>
          <w:tcPr>
            <w:tcW w:w="6549" w:type="dxa"/>
          </w:tcPr>
          <w:p w:rsidR="004A5ECA" w:rsidRDefault="00B55F19">
            <w:pPr>
              <w:pStyle w:val="TableParagraph"/>
              <w:spacing w:line="226" w:lineRule="exact"/>
              <w:ind w:right="1072"/>
              <w:jc w:val="right"/>
            </w:pPr>
            <w:r>
              <w:rPr>
                <w:spacing w:val="-2"/>
              </w:rPr>
              <w:t>(подпись)</w:t>
            </w:r>
          </w:p>
        </w:tc>
        <w:tc>
          <w:tcPr>
            <w:tcW w:w="2476" w:type="dxa"/>
          </w:tcPr>
          <w:p w:rsidR="004A5ECA" w:rsidRDefault="00B55F19">
            <w:pPr>
              <w:pStyle w:val="TableParagraph"/>
              <w:spacing w:line="226" w:lineRule="exact"/>
              <w:ind w:left="346"/>
              <w:jc w:val="center"/>
            </w:pPr>
            <w:r>
              <w:t>(инициалы,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фамилия)</w:t>
            </w:r>
          </w:p>
        </w:tc>
      </w:tr>
    </w:tbl>
    <w:p w:rsidR="004A5ECA" w:rsidRDefault="004A5ECA"/>
    <w:sectPr w:rsidR="004A5ECA">
      <w:pgSz w:w="11910" w:h="16840"/>
      <w:pgMar w:top="1040" w:right="2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65D" w:rsidRDefault="00E1165D">
      <w:r>
        <w:separator/>
      </w:r>
    </w:p>
  </w:endnote>
  <w:endnote w:type="continuationSeparator" w:id="0">
    <w:p w:rsidR="00E1165D" w:rsidRDefault="00E11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65D" w:rsidRDefault="00E1165D">
      <w:r>
        <w:separator/>
      </w:r>
    </w:p>
  </w:footnote>
  <w:footnote w:type="continuationSeparator" w:id="0">
    <w:p w:rsidR="00E1165D" w:rsidRDefault="00E11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139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326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5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708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>
      <w:start w:val="3"/>
      <w:numFmt w:val="decimal"/>
      <w:lvlText w:val="%1."/>
      <w:lvlJc w:val="left"/>
      <w:pPr>
        <w:ind w:left="3556" w:hanging="7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83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5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7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2" w:hanging="852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>
      <w:start w:val="2"/>
      <w:numFmt w:val="decimal"/>
      <w:lvlText w:val="%1"/>
      <w:lvlJc w:val="left"/>
      <w:pPr>
        <w:ind w:left="102" w:hanging="7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2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6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711"/>
      </w:pPr>
      <w:rPr>
        <w:rFonts w:hint="default"/>
        <w:lang w:val="ru-RU" w:eastAsia="en-US" w:bidi="ar-SA"/>
      </w:rPr>
    </w:lvl>
  </w:abstractNum>
  <w:abstractNum w:abstractNumId="3">
    <w:nsid w:val="29CA569B"/>
    <w:multiLevelType w:val="multilevel"/>
    <w:tmpl w:val="5E7658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10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02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65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7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5ECA"/>
    <w:rsid w:val="000C10C5"/>
    <w:rsid w:val="004A5ECA"/>
    <w:rsid w:val="00552424"/>
    <w:rsid w:val="006C7F6D"/>
    <w:rsid w:val="009E54B8"/>
    <w:rsid w:val="00B12164"/>
    <w:rsid w:val="00B55F19"/>
    <w:rsid w:val="00E1165D"/>
    <w:rsid w:val="00F951B4"/>
    <w:rsid w:val="36F9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552" w:right="498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552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221"/>
      <w:outlineLvl w:val="2"/>
    </w:pPr>
    <w:rPr>
      <w:sz w:val="28"/>
      <w:szCs w:val="28"/>
    </w:rPr>
  </w:style>
  <w:style w:type="paragraph" w:styleId="4">
    <w:name w:val="heading 4"/>
    <w:basedOn w:val="a"/>
    <w:uiPriority w:val="1"/>
    <w:qFormat/>
    <w:pPr>
      <w:spacing w:before="1"/>
      <w:ind w:left="552"/>
      <w:jc w:val="center"/>
      <w:outlineLvl w:val="3"/>
    </w:pPr>
    <w:rPr>
      <w:b/>
      <w:bCs/>
      <w:sz w:val="26"/>
      <w:szCs w:val="26"/>
    </w:rPr>
  </w:style>
  <w:style w:type="paragraph" w:styleId="5">
    <w:name w:val="heading 5"/>
    <w:basedOn w:val="a"/>
    <w:uiPriority w:val="1"/>
    <w:qFormat/>
    <w:pPr>
      <w:jc w:val="both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rsid w:val="00B55F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5F19"/>
    <w:rPr>
      <w:rFonts w:ascii="Tahoma" w:eastAsia="Times New Roman" w:hAnsi="Tahoma" w:cs="Tahoma"/>
      <w:sz w:val="16"/>
      <w:szCs w:val="16"/>
      <w:lang w:eastAsia="en-US"/>
    </w:rPr>
  </w:style>
  <w:style w:type="table" w:styleId="a7">
    <w:name w:val="Table Grid"/>
    <w:basedOn w:val="a1"/>
    <w:rsid w:val="00B55F1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B55F19"/>
    <w:pPr>
      <w:spacing w:before="100" w:beforeAutospacing="1" w:after="100" w:afterAutospacing="1"/>
      <w:jc w:val="both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552" w:right="498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552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221"/>
      <w:outlineLvl w:val="2"/>
    </w:pPr>
    <w:rPr>
      <w:sz w:val="28"/>
      <w:szCs w:val="28"/>
    </w:rPr>
  </w:style>
  <w:style w:type="paragraph" w:styleId="4">
    <w:name w:val="heading 4"/>
    <w:basedOn w:val="a"/>
    <w:uiPriority w:val="1"/>
    <w:qFormat/>
    <w:pPr>
      <w:spacing w:before="1"/>
      <w:ind w:left="552"/>
      <w:jc w:val="center"/>
      <w:outlineLvl w:val="3"/>
    </w:pPr>
    <w:rPr>
      <w:b/>
      <w:bCs/>
      <w:sz w:val="26"/>
      <w:szCs w:val="26"/>
    </w:rPr>
  </w:style>
  <w:style w:type="paragraph" w:styleId="5">
    <w:name w:val="heading 5"/>
    <w:basedOn w:val="a"/>
    <w:uiPriority w:val="1"/>
    <w:qFormat/>
    <w:pPr>
      <w:jc w:val="both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rsid w:val="00B55F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5F19"/>
    <w:rPr>
      <w:rFonts w:ascii="Tahoma" w:eastAsia="Times New Roman" w:hAnsi="Tahoma" w:cs="Tahoma"/>
      <w:sz w:val="16"/>
      <w:szCs w:val="16"/>
      <w:lang w:eastAsia="en-US"/>
    </w:rPr>
  </w:style>
  <w:style w:type="table" w:styleId="a7">
    <w:name w:val="Table Grid"/>
    <w:basedOn w:val="a1"/>
    <w:rsid w:val="00B55F1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B55F19"/>
    <w:pPr>
      <w:spacing w:before="100" w:beforeAutospacing="1" w:after="100" w:afterAutospacing="1"/>
      <w:jc w:val="both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3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3918</Words>
  <Characters>22334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Atlas</dc:creator>
  <cp:lastModifiedBy>Atlas</cp:lastModifiedBy>
  <cp:revision>6</cp:revision>
  <cp:lastPrinted>2024-10-04T07:49:00Z</cp:lastPrinted>
  <dcterms:created xsi:type="dcterms:W3CDTF">2024-10-01T05:52:00Z</dcterms:created>
  <dcterms:modified xsi:type="dcterms:W3CDTF">2024-10-14T09:16:00Z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2024-10-01T00:00:00Z</vt:filetime>
  </property>
  <property fmtid="{D5CDD505-2E9C-101B-9397-08002B2CF9AE}" pid="3" name="Producer">
    <vt:lpwstr>iLovePDF</vt:lpwstr>
  </property>
  <property fmtid="{D5CDD505-2E9C-101B-9397-08002B2CF9AE}" pid="4" name="KSOProductBuildVer">
    <vt:lpwstr>1049-12.2.0.18283</vt:lpwstr>
  </property>
  <property fmtid="{D5CDD505-2E9C-101B-9397-08002B2CF9AE}" pid="5" name="ICV">
    <vt:lpwstr>1EEB2A38D92F4A5CB95D4E29783A21CB_13</vt:lpwstr>
  </property>
</Properties>
</file>